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1A" w:rsidRDefault="00076434" w:rsidP="00076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.0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434" w:rsidRDefault="00076434" w:rsidP="00076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434" w:rsidRDefault="00076434" w:rsidP="00076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434" w:rsidRDefault="00076434" w:rsidP="00076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434" w:rsidRDefault="00076434" w:rsidP="00076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434" w:rsidRDefault="00076434" w:rsidP="00076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1A" w:rsidRDefault="00A1431A" w:rsidP="00A1431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419E7" w:rsidRPr="00FE641F" w:rsidRDefault="00A1431A" w:rsidP="00F419E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F419E7" w:rsidRPr="00FE641F">
        <w:rPr>
          <w:rFonts w:ascii="Times New Roman" w:hAnsi="Times New Roman"/>
          <w:sz w:val="28"/>
          <w:szCs w:val="28"/>
        </w:rPr>
        <w:t>Раб</w:t>
      </w:r>
      <w:r w:rsidR="00D84A3F">
        <w:rPr>
          <w:rFonts w:ascii="Times New Roman" w:hAnsi="Times New Roman"/>
          <w:sz w:val="28"/>
          <w:szCs w:val="28"/>
        </w:rPr>
        <w:t xml:space="preserve">очая программа учебной </w:t>
      </w:r>
      <w:r w:rsidR="00F419E7" w:rsidRPr="00FE641F">
        <w:rPr>
          <w:rFonts w:ascii="Times New Roman" w:hAnsi="Times New Roman"/>
          <w:sz w:val="28"/>
          <w:szCs w:val="28"/>
        </w:rPr>
        <w:t xml:space="preserve">практики по </w:t>
      </w:r>
      <w:r w:rsidR="00F419E7" w:rsidRPr="00F419E7">
        <w:rPr>
          <w:rFonts w:ascii="Times New Roman" w:hAnsi="Times New Roman" w:cs="Times New Roman"/>
          <w:spacing w:val="-5"/>
          <w:sz w:val="28"/>
          <w:szCs w:val="28"/>
        </w:rPr>
        <w:t>ПМ.01</w:t>
      </w:r>
      <w:r w:rsidR="00F419E7" w:rsidRPr="00F419E7">
        <w:rPr>
          <w:rFonts w:ascii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="00F419E7" w:rsidRPr="00F419E7">
        <w:rPr>
          <w:rFonts w:ascii="Times New Roman" w:hAnsi="Times New Roman" w:cs="Times New Roman"/>
          <w:bCs/>
          <w:sz w:val="28"/>
          <w:szCs w:val="28"/>
        </w:rPr>
        <w:t>Выполнение работ по монтажу систем отопления, водоснабжения, водоотведение и газоснабжения</w:t>
      </w:r>
      <w:r w:rsidR="00F419E7" w:rsidRPr="00FE641F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08.01.14 Монтажник санитарно-технических, вентиляционных систем и оборудования, Приказ № 142 от 28.02.2018 г.  и основной профессиональной образовательной программы по профессии 08.01.14  Монтажник санитарно- технических, вентиляционных систем и оборудования</w:t>
      </w:r>
      <w:proofErr w:type="gramEnd"/>
    </w:p>
    <w:p w:rsidR="00A1431A" w:rsidRDefault="00A1431A" w:rsidP="00F419E7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A1431A" w:rsidRDefault="008F0E90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Вафин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Р.М</w:t>
      </w:r>
      <w:r w:rsidR="00095E60"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.–</w:t>
      </w:r>
      <w:r w:rsidR="00095E60" w:rsidRPr="00976F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A2724">
        <w:rPr>
          <w:rFonts w:ascii="Times New Roman" w:hAnsi="Times New Roman"/>
          <w:sz w:val="28"/>
          <w:szCs w:val="28"/>
          <w:u w:val="single"/>
          <w:lang w:eastAsia="ru-RU"/>
        </w:rPr>
        <w:t>мастер производственного обучения</w:t>
      </w:r>
    </w:p>
    <w:p w:rsidR="00A1431A" w:rsidRDefault="00A1431A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D97D5B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программы учебной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    4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освоения ра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бочей программы учебной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  6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и содержание учебной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  7</w:t>
      </w:r>
    </w:p>
    <w:p w:rsidR="00E27D05" w:rsidRPr="00E27D05" w:rsidRDefault="00D97D5B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реализации учебной </w:t>
      </w:r>
      <w:r w:rsidR="009D40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  13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 оценка результатов освоения пр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учебной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9D40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Default="009A0ABC" w:rsidP="009A0ABC">
      <w:pPr>
        <w:rPr>
          <w:sz w:val="28"/>
          <w:szCs w:val="28"/>
        </w:rPr>
      </w:pPr>
    </w:p>
    <w:p w:rsidR="00AB06B2" w:rsidRDefault="00AB06B2" w:rsidP="009A0ABC">
      <w:pPr>
        <w:rPr>
          <w:sz w:val="28"/>
          <w:szCs w:val="28"/>
        </w:rPr>
      </w:pPr>
    </w:p>
    <w:p w:rsidR="00123D02" w:rsidRDefault="00123D02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7358EA" w:rsidRPr="00F419E7" w:rsidRDefault="00D97D5B" w:rsidP="00F419E7">
      <w:pPr>
        <w:pStyle w:val="a6"/>
        <w:numPr>
          <w:ilvl w:val="0"/>
          <w:numId w:val="13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>Па</w:t>
      </w:r>
      <w:r w:rsidR="00604953" w:rsidRPr="00F419E7">
        <w:rPr>
          <w:rFonts w:ascii="Times New Roman" w:hAnsi="Times New Roman" w:cs="Times New Roman"/>
          <w:b/>
          <w:sz w:val="28"/>
          <w:szCs w:val="28"/>
        </w:rPr>
        <w:t>спорт программы учебной</w:t>
      </w:r>
      <w:r w:rsidRPr="00F41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B0F" w:rsidRPr="00F419E7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7F46CB" w:rsidRPr="00F419E7" w:rsidRDefault="007F46CB" w:rsidP="00F419E7">
      <w:pPr>
        <w:pStyle w:val="a6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7F46CB" w:rsidRPr="00F419E7" w:rsidRDefault="00604953" w:rsidP="00F419E7">
      <w:pPr>
        <w:pStyle w:val="a6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>У</w:t>
      </w:r>
      <w:r w:rsidR="007F46CB" w:rsidRPr="00F419E7">
        <w:rPr>
          <w:rFonts w:ascii="Times New Roman" w:hAnsi="Times New Roman" w:cs="Times New Roman"/>
          <w:b/>
          <w:sz w:val="28"/>
          <w:szCs w:val="28"/>
        </w:rPr>
        <w:t xml:space="preserve">П.01 ПМ.01 </w:t>
      </w:r>
      <w:r w:rsidR="00CB2413" w:rsidRPr="00F419E7">
        <w:rPr>
          <w:rFonts w:ascii="Times New Roman" w:hAnsi="Times New Roman" w:cs="Times New Roman"/>
          <w:b/>
          <w:sz w:val="28"/>
          <w:szCs w:val="28"/>
        </w:rPr>
        <w:t>Выполнение работ по монтажу систем отопления, водоснабжения, водоотведения и газоснабжения</w:t>
      </w:r>
    </w:p>
    <w:p w:rsidR="007F46CB" w:rsidRPr="00F419E7" w:rsidRDefault="007F46CB" w:rsidP="00F419E7">
      <w:pPr>
        <w:pStyle w:val="a6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6CB" w:rsidRPr="00F419E7" w:rsidRDefault="007F46CB" w:rsidP="00F419E7">
      <w:pPr>
        <w:pStyle w:val="a6"/>
        <w:numPr>
          <w:ilvl w:val="1"/>
          <w:numId w:val="13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317BA8" w:rsidRPr="00F419E7" w:rsidRDefault="00D97D5B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Ра</w:t>
      </w:r>
      <w:r w:rsidR="00604953" w:rsidRPr="00F419E7">
        <w:rPr>
          <w:rFonts w:ascii="Times New Roman" w:hAnsi="Times New Roman" w:cs="Times New Roman"/>
          <w:sz w:val="28"/>
          <w:szCs w:val="28"/>
        </w:rPr>
        <w:t>бочая программа учебной</w:t>
      </w:r>
      <w:r w:rsidRPr="00F419E7">
        <w:rPr>
          <w:rFonts w:ascii="Times New Roman" w:hAnsi="Times New Roman" w:cs="Times New Roman"/>
          <w:sz w:val="28"/>
          <w:szCs w:val="28"/>
        </w:rPr>
        <w:t xml:space="preserve"> </w:t>
      </w:r>
      <w:r w:rsidR="007F46CB" w:rsidRPr="00F419E7">
        <w:rPr>
          <w:rFonts w:ascii="Times New Roman" w:hAnsi="Times New Roman" w:cs="Times New Roman"/>
          <w:sz w:val="28"/>
          <w:szCs w:val="28"/>
        </w:rPr>
        <w:t xml:space="preserve"> практики является частью программы подго</w:t>
      </w:r>
      <w:r w:rsidRPr="00F419E7">
        <w:rPr>
          <w:rFonts w:ascii="Times New Roman" w:hAnsi="Times New Roman" w:cs="Times New Roman"/>
          <w:sz w:val="28"/>
          <w:szCs w:val="28"/>
        </w:rPr>
        <w:t>товки квалифицированных рабочих,</w:t>
      </w:r>
      <w:r w:rsidR="007F46CB" w:rsidRPr="00F419E7">
        <w:rPr>
          <w:rFonts w:ascii="Times New Roman" w:hAnsi="Times New Roman" w:cs="Times New Roman"/>
          <w:sz w:val="28"/>
          <w:szCs w:val="28"/>
        </w:rPr>
        <w:t xml:space="preserve"> служащих в соответствие с (ФГОС) среднего профессионального образования по профессии 08.01.14 Монтажник санитарно-технических систем и оборудования, входящий в состав укрупненной</w:t>
      </w:r>
      <w:r w:rsidR="000D5DB9" w:rsidRPr="00F419E7">
        <w:rPr>
          <w:rFonts w:ascii="Times New Roman" w:hAnsi="Times New Roman" w:cs="Times New Roman"/>
          <w:sz w:val="28"/>
          <w:szCs w:val="28"/>
        </w:rPr>
        <w:t xml:space="preserve"> группы профессий 08.00.00 </w:t>
      </w:r>
      <w:r w:rsidR="00F419E7">
        <w:rPr>
          <w:rFonts w:ascii="Times New Roman" w:hAnsi="Times New Roman" w:cs="Times New Roman"/>
          <w:sz w:val="28"/>
          <w:szCs w:val="28"/>
        </w:rPr>
        <w:t>Техника и технологии</w:t>
      </w:r>
      <w:r w:rsidR="000D5DB9" w:rsidRPr="00F419E7">
        <w:rPr>
          <w:rFonts w:ascii="Times New Roman" w:hAnsi="Times New Roman" w:cs="Times New Roman"/>
          <w:sz w:val="28"/>
          <w:szCs w:val="28"/>
        </w:rPr>
        <w:t xml:space="preserve"> строительства. </w:t>
      </w:r>
    </w:p>
    <w:p w:rsidR="007F46CB" w:rsidRPr="00F419E7" w:rsidRDefault="00604953" w:rsidP="00F419E7">
      <w:pPr>
        <w:pStyle w:val="a6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>Цели и задачи учебной</w:t>
      </w:r>
      <w:r w:rsidR="00D97D5B" w:rsidRPr="00F41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AE5" w:rsidRPr="00F419E7">
        <w:rPr>
          <w:rFonts w:ascii="Times New Roman" w:hAnsi="Times New Roman" w:cs="Times New Roman"/>
          <w:b/>
          <w:sz w:val="28"/>
          <w:szCs w:val="28"/>
        </w:rPr>
        <w:t xml:space="preserve"> практики – требования к  результатам освоения профессионального модуля:</w:t>
      </w:r>
    </w:p>
    <w:p w:rsidR="00097428" w:rsidRPr="00F419E7" w:rsidRDefault="0059203A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eastAsia="Calibri" w:hAnsi="Times New Roman" w:cs="Times New Roman"/>
          <w:sz w:val="28"/>
          <w:szCs w:val="28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характерных для соответствующей профессии 08.01.14 Монтажник санитарно-технических систем и оборудования.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097428" w:rsidRPr="00F419E7" w:rsidRDefault="00097428" w:rsidP="00F419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иметь </w:t>
      </w:r>
      <w:r w:rsidR="00EE7BEE" w:rsidRPr="00F41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практический опыт</w:t>
      </w:r>
      <w:r w:rsidR="009704F2" w:rsidRPr="00F41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F41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97428" w:rsidRPr="00F419E7" w:rsidRDefault="00097428" w:rsidP="0092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 xml:space="preserve">- 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  </w:t>
      </w:r>
    </w:p>
    <w:p w:rsidR="00097428" w:rsidRPr="00F419E7" w:rsidRDefault="00097428" w:rsidP="0092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выполнении подготовительных работ при монтаже систем отопления, водоснабжения, водоотведения и газоснабжения;</w:t>
      </w:r>
    </w:p>
    <w:p w:rsidR="00097428" w:rsidRPr="00F419E7" w:rsidRDefault="00097428" w:rsidP="0092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выполнении работ средней сложности при монтаже и ремонте внутренних систем отопления, водоснабжения, водоотведения и газоснабжения;</w:t>
      </w:r>
    </w:p>
    <w:p w:rsidR="00097428" w:rsidRPr="00F419E7" w:rsidRDefault="00097428" w:rsidP="0092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выполнении работ средней сложности при монтаже и ремонте наружных систем отопления, водоснабжения, водоотведения и газоснабжения.</w:t>
      </w:r>
    </w:p>
    <w:p w:rsidR="00097428" w:rsidRPr="00F419E7" w:rsidRDefault="00097428" w:rsidP="00F419E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097428" w:rsidRPr="00F419E7" w:rsidRDefault="00097428" w:rsidP="00F419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9E7">
        <w:rPr>
          <w:rFonts w:ascii="Times New Roman" w:hAnsi="Times New Roman" w:cs="Times New Roman"/>
          <w:sz w:val="28"/>
          <w:szCs w:val="28"/>
        </w:rPr>
        <w:t>-использовать сопроводительную документацию для проверки комплектности и качества санитарно-технических инструментов и оборудования;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изучать и использовать при монтаже санитарно-технических систем проектную и техническую документацию;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выполнять слесарные операции при монтаже и ремонте санитарно-технических систем;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использовать ручной и механизированный инструмент и приспо</w:t>
      </w:r>
      <w:r w:rsidR="000953D2" w:rsidRPr="00F419E7">
        <w:rPr>
          <w:rFonts w:ascii="Times New Roman" w:hAnsi="Times New Roman" w:cs="Times New Roman"/>
          <w:sz w:val="28"/>
          <w:szCs w:val="28"/>
        </w:rPr>
        <w:t>собления при монтаже санитарно-</w:t>
      </w:r>
      <w:r w:rsidRPr="00F419E7">
        <w:rPr>
          <w:rFonts w:ascii="Times New Roman" w:hAnsi="Times New Roman" w:cs="Times New Roman"/>
          <w:sz w:val="28"/>
          <w:szCs w:val="28"/>
        </w:rPr>
        <w:t>технических систем и оборудования;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разбирать, ремонтировать и собирать детали и узлы систем отопления, водоснабжения, канализации, газоснабжения и водостоков;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соединять трубопроводы систем отопления, водоснабжения, канализации, газоснабжения и водостоков;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lastRenderedPageBreak/>
        <w:t>- выполнять укрупнительную сборку узлов внутренних санитарно-технических систем;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выполнять установку и крепление санитарно-технического оборудования и трубопроводов;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соблюдать требования охраны труда, пожарной экологической безопасности при выполнении работ;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проводить ревизию и испытания санитарно-технической арматуры;</w:t>
      </w:r>
    </w:p>
    <w:p w:rsidR="00097428" w:rsidRPr="00F419E7" w:rsidRDefault="00097428" w:rsidP="00F4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проводить испытания смонтированных санитарно-технических систем;</w:t>
      </w:r>
    </w:p>
    <w:p w:rsidR="00D23208" w:rsidRPr="00F419E7" w:rsidRDefault="00097428" w:rsidP="00F419E7">
      <w:pPr>
        <w:pStyle w:val="21"/>
        <w:tabs>
          <w:tab w:val="left" w:pos="720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- соблюдать требования охраны труда, пожарн</w:t>
      </w:r>
      <w:r w:rsidR="00F419E7">
        <w:rPr>
          <w:rFonts w:ascii="Times New Roman" w:hAnsi="Times New Roman" w:cs="Times New Roman"/>
          <w:sz w:val="28"/>
          <w:szCs w:val="28"/>
        </w:rPr>
        <w:t xml:space="preserve">ой и экологической </w:t>
      </w:r>
      <w:r w:rsidR="00D23208" w:rsidRPr="00F419E7">
        <w:rPr>
          <w:rFonts w:ascii="Times New Roman" w:hAnsi="Times New Roman" w:cs="Times New Roman"/>
          <w:sz w:val="28"/>
          <w:szCs w:val="28"/>
        </w:rPr>
        <w:t>безопасности при выполнении работ;</w:t>
      </w:r>
    </w:p>
    <w:p w:rsidR="00D23208" w:rsidRPr="00F419E7" w:rsidRDefault="00D23208" w:rsidP="00F419E7">
      <w:pPr>
        <w:pStyle w:val="21"/>
        <w:tabs>
          <w:tab w:val="left" w:pos="72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назначение санитарно-технических материалов, арматуры и оборудования;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назначение основной проектной и технической документации для производства монтажных работ;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выполнения слесарных работ при монтаже и ремонте санитарно-технических систем;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 и правила применения ручного и механизированного инструмента и приспособлений, необходимых при монтаже санитарно-технических систем и оборудования;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назначение, устройство и принцип действия систем   отопления, водоснабжения, водоотведения и газоснабжения;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 и последовательность подготовительных и монтажных работ наружных сетей систем отопления, водоснабжения, водоотведения и газоснабжения;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технологию, последовательность  подготовительных работ и особенности монтажа  оборудования и трубопроводов  внутренних систем отопления, водоснабжения, водоотведения и газоснабжения;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правила проведения испытаний оборудования и трубопроводов; 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безопасной эксплуатации монтажного оборудования;</w:t>
      </w:r>
    </w:p>
    <w:p w:rsidR="00D23208" w:rsidRPr="00F419E7" w:rsidRDefault="00D23208" w:rsidP="00F41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санитарные нормы и правила проведения монтажных работ;</w:t>
      </w:r>
    </w:p>
    <w:p w:rsidR="00D23208" w:rsidRPr="00F419E7" w:rsidRDefault="00D23208" w:rsidP="00F419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охраны труда.</w:t>
      </w:r>
    </w:p>
    <w:p w:rsidR="00D23208" w:rsidRPr="00F419E7" w:rsidRDefault="00D23208" w:rsidP="00F419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208" w:rsidRPr="00F419E7" w:rsidRDefault="00D23208" w:rsidP="00F419E7">
      <w:pPr>
        <w:pStyle w:val="a6"/>
        <w:numPr>
          <w:ilvl w:val="1"/>
          <w:numId w:val="13"/>
        </w:numPr>
        <w:ind w:left="0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9E7">
        <w:rPr>
          <w:rFonts w:ascii="Times New Roman" w:eastAsia="Times New Roman" w:hAnsi="Times New Roman" w:cs="Times New Roman"/>
          <w:b/>
          <w:sz w:val="28"/>
          <w:szCs w:val="28"/>
        </w:rPr>
        <w:t>Количество часов на осв</w:t>
      </w:r>
      <w:r w:rsidR="00205A9F" w:rsidRPr="00F419E7">
        <w:rPr>
          <w:rFonts w:ascii="Times New Roman" w:eastAsia="Times New Roman" w:hAnsi="Times New Roman" w:cs="Times New Roman"/>
          <w:b/>
          <w:sz w:val="28"/>
          <w:szCs w:val="28"/>
        </w:rPr>
        <w:t>оение раб</w:t>
      </w:r>
      <w:r w:rsidR="0059203A" w:rsidRPr="00F419E7">
        <w:rPr>
          <w:rFonts w:ascii="Times New Roman" w:eastAsia="Times New Roman" w:hAnsi="Times New Roman" w:cs="Times New Roman"/>
          <w:b/>
          <w:sz w:val="28"/>
          <w:szCs w:val="28"/>
        </w:rPr>
        <w:t xml:space="preserve">очей программы учебной </w:t>
      </w:r>
      <w:r w:rsidRPr="00F419E7">
        <w:rPr>
          <w:rFonts w:ascii="Times New Roman" w:eastAsia="Times New Roman" w:hAnsi="Times New Roman" w:cs="Times New Roman"/>
          <w:b/>
          <w:sz w:val="28"/>
          <w:szCs w:val="28"/>
        </w:rPr>
        <w:t>практики:</w:t>
      </w:r>
    </w:p>
    <w:p w:rsidR="00D23208" w:rsidRPr="00F419E7" w:rsidRDefault="00205A9F" w:rsidP="00F419E7">
      <w:pPr>
        <w:pStyle w:val="a6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419E7">
        <w:rPr>
          <w:rFonts w:ascii="Times New Roman" w:eastAsia="Times New Roman" w:hAnsi="Times New Roman" w:cs="Times New Roman"/>
          <w:sz w:val="28"/>
          <w:szCs w:val="28"/>
        </w:rPr>
        <w:t>В р</w:t>
      </w:r>
      <w:r w:rsidR="00630115" w:rsidRPr="00F419E7">
        <w:rPr>
          <w:rFonts w:ascii="Times New Roman" w:eastAsia="Times New Roman" w:hAnsi="Times New Roman" w:cs="Times New Roman"/>
          <w:sz w:val="28"/>
          <w:szCs w:val="28"/>
        </w:rPr>
        <w:t xml:space="preserve">амках освоения учебной </w:t>
      </w:r>
      <w:r w:rsidR="00D23208" w:rsidRPr="00F419E7">
        <w:rPr>
          <w:rFonts w:ascii="Times New Roman" w:eastAsia="Times New Roman" w:hAnsi="Times New Roman" w:cs="Times New Roman"/>
          <w:sz w:val="28"/>
          <w:szCs w:val="28"/>
        </w:rPr>
        <w:t xml:space="preserve"> практики – </w:t>
      </w:r>
      <w:r w:rsidR="00630115" w:rsidRPr="00F419E7">
        <w:rPr>
          <w:rFonts w:ascii="Times New Roman" w:eastAsia="Times New Roman" w:hAnsi="Times New Roman" w:cs="Times New Roman"/>
          <w:b/>
          <w:sz w:val="28"/>
          <w:szCs w:val="28"/>
        </w:rPr>
        <w:t xml:space="preserve">468 </w:t>
      </w:r>
      <w:r w:rsidR="0059203A" w:rsidRPr="00F419E7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D23208" w:rsidRPr="00F419E7" w:rsidRDefault="00D23208" w:rsidP="00F419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7BEE" w:rsidRDefault="00EE7BEE" w:rsidP="00F419E7">
      <w:pPr>
        <w:pStyle w:val="21"/>
        <w:tabs>
          <w:tab w:val="left" w:pos="72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234AB" w:rsidRDefault="009234AB" w:rsidP="00F419E7">
      <w:pPr>
        <w:pStyle w:val="21"/>
        <w:tabs>
          <w:tab w:val="left" w:pos="72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234AB" w:rsidRDefault="009234AB" w:rsidP="00F419E7">
      <w:pPr>
        <w:pStyle w:val="21"/>
        <w:tabs>
          <w:tab w:val="left" w:pos="72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234AB" w:rsidRDefault="009234AB" w:rsidP="00F419E7">
      <w:pPr>
        <w:pStyle w:val="21"/>
        <w:tabs>
          <w:tab w:val="left" w:pos="72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F419E7" w:rsidRPr="00F419E7" w:rsidRDefault="00F419E7" w:rsidP="00F419E7">
      <w:pPr>
        <w:pStyle w:val="21"/>
        <w:tabs>
          <w:tab w:val="left" w:pos="72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D23208" w:rsidRPr="00F419E7" w:rsidRDefault="00D23208" w:rsidP="00F419E7">
      <w:pPr>
        <w:pStyle w:val="21"/>
        <w:numPr>
          <w:ilvl w:val="0"/>
          <w:numId w:val="13"/>
        </w:numPr>
        <w:tabs>
          <w:tab w:val="left" w:pos="720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>Результаты ос</w:t>
      </w:r>
      <w:r w:rsidR="008425DC" w:rsidRPr="00F419E7">
        <w:rPr>
          <w:rFonts w:ascii="Times New Roman" w:hAnsi="Times New Roman" w:cs="Times New Roman"/>
          <w:b/>
          <w:sz w:val="28"/>
          <w:szCs w:val="28"/>
        </w:rPr>
        <w:t>воения ра</w:t>
      </w:r>
      <w:r w:rsidR="0059203A" w:rsidRPr="00F419E7">
        <w:rPr>
          <w:rFonts w:ascii="Times New Roman" w:hAnsi="Times New Roman" w:cs="Times New Roman"/>
          <w:b/>
          <w:sz w:val="28"/>
          <w:szCs w:val="28"/>
        </w:rPr>
        <w:t>бочей программы учебной</w:t>
      </w:r>
      <w:r w:rsidR="008425DC" w:rsidRPr="00F41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9E7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D23208" w:rsidRDefault="00972760" w:rsidP="00F419E7">
      <w:pPr>
        <w:pStyle w:val="21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eastAsia="Calibri" w:hAnsi="Times New Roman" w:cs="Times New Roman"/>
          <w:sz w:val="28"/>
          <w:szCs w:val="28"/>
        </w:rPr>
        <w:t>Результатом ос</w:t>
      </w:r>
      <w:r w:rsidR="008425DC" w:rsidRPr="00F419E7">
        <w:rPr>
          <w:rFonts w:ascii="Times New Roman" w:eastAsia="Calibri" w:hAnsi="Times New Roman" w:cs="Times New Roman"/>
          <w:sz w:val="28"/>
          <w:szCs w:val="28"/>
        </w:rPr>
        <w:t>воения ра</w:t>
      </w:r>
      <w:r w:rsidR="0059203A" w:rsidRPr="00F419E7">
        <w:rPr>
          <w:rFonts w:ascii="Times New Roman" w:eastAsia="Calibri" w:hAnsi="Times New Roman" w:cs="Times New Roman"/>
          <w:sz w:val="28"/>
          <w:szCs w:val="28"/>
        </w:rPr>
        <w:t>бочей программы учебной</w:t>
      </w:r>
      <w:r w:rsidR="008425DC" w:rsidRPr="00F419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9E7">
        <w:rPr>
          <w:rFonts w:ascii="Times New Roman" w:eastAsia="Calibri" w:hAnsi="Times New Roman" w:cs="Times New Roman"/>
          <w:sz w:val="28"/>
          <w:szCs w:val="28"/>
        </w:rPr>
        <w:t>практики является освоение обучающимися профессиональных и общих компетенций в рамках модуля ППКРС СПО по основному виду деятельности (ВД):</w:t>
      </w:r>
      <w:r w:rsidRPr="00F419E7">
        <w:rPr>
          <w:rFonts w:ascii="Times New Roman" w:hAnsi="Times New Roman" w:cs="Times New Roman"/>
          <w:sz w:val="28"/>
          <w:szCs w:val="28"/>
        </w:rPr>
        <w:t xml:space="preserve"> выполнение </w:t>
      </w:r>
      <w:r w:rsidRPr="00F419E7">
        <w:rPr>
          <w:rFonts w:ascii="Times New Roman" w:hAnsi="Times New Roman" w:cs="Times New Roman"/>
          <w:sz w:val="28"/>
          <w:szCs w:val="28"/>
        </w:rPr>
        <w:lastRenderedPageBreak/>
        <w:t>работ по монтажу систем отопления, водоснабжения, водоотведения и газоснабжения.</w:t>
      </w:r>
    </w:p>
    <w:p w:rsidR="00F419E7" w:rsidRPr="00F419E7" w:rsidRDefault="00F419E7" w:rsidP="00F419E7">
      <w:pPr>
        <w:pStyle w:val="21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4"/>
        <w:gridCol w:w="7964"/>
      </w:tblGrid>
      <w:tr w:rsidR="00CD0ADD" w:rsidRPr="00CD0ADD" w:rsidTr="00F419E7">
        <w:trPr>
          <w:trHeight w:val="651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D0ADD" w:rsidRPr="00CD0ADD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7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0ADD" w:rsidRPr="00CD0ADD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CD0ADD" w:rsidRPr="00CD0ADD" w:rsidTr="00F419E7">
        <w:trPr>
          <w:trHeight w:val="591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7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CD0ADD" w:rsidRPr="00CD0ADD" w:rsidTr="00F419E7"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ПК 1.2</w:t>
            </w:r>
          </w:p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CD0ADD" w:rsidRPr="00CD0ADD" w:rsidTr="00F419E7"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ПК 1.3</w:t>
            </w:r>
          </w:p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CD0ADD" w:rsidRPr="00CD0ADD" w:rsidTr="00F419E7"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17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</w:t>
            </w:r>
            <w:r w:rsidR="00917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917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01</w:t>
            </w:r>
          </w:p>
        </w:tc>
        <w:tc>
          <w:tcPr>
            <w:tcW w:w="7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D0A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D0ADD" w:rsidRPr="00CD0ADD" w:rsidTr="00F419E7"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7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D0A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D0ADD" w:rsidRPr="00CD0ADD" w:rsidTr="00F419E7"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7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CD0ADD" w:rsidRPr="00CD0ADD" w:rsidTr="00F419E7">
        <w:trPr>
          <w:trHeight w:val="624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7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CD0ADD" w:rsidRPr="00CD0ADD" w:rsidTr="00F419E7">
        <w:trPr>
          <w:trHeight w:val="606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7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CD0ADD" w:rsidRPr="00CD0ADD" w:rsidTr="00F419E7">
        <w:trPr>
          <w:trHeight w:val="652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7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CD0ADD" w:rsidRPr="00CD0ADD" w:rsidTr="00F419E7">
        <w:trPr>
          <w:trHeight w:val="652"/>
        </w:trPr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0ADD" w:rsidRPr="009173F1" w:rsidRDefault="00CD0ADD" w:rsidP="00CD0ADD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3F1">
              <w:rPr>
                <w:rFonts w:ascii="Times New Roman" w:eastAsia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7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D0ADD" w:rsidRPr="00CD0ADD" w:rsidRDefault="00CD0ADD" w:rsidP="00EE7BE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AD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097428" w:rsidRPr="00097428" w:rsidRDefault="00097428" w:rsidP="000974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0AE5" w:rsidRPr="00890AE5" w:rsidRDefault="00890AE5" w:rsidP="00890AE5">
      <w:pPr>
        <w:pStyle w:val="a6"/>
        <w:ind w:left="731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F419E7" w:rsidRDefault="00F419E7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F419E7" w:rsidRDefault="00F419E7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AB06B2" w:rsidRDefault="00AB06B2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AB06B2" w:rsidRDefault="00AB06B2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AB06B2" w:rsidRDefault="00AB06B2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5A4B0F" w:rsidRDefault="005A4B0F" w:rsidP="007358EA">
      <w:pPr>
        <w:pStyle w:val="a6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8425DC" w:rsidRDefault="008425DC" w:rsidP="008425DC">
      <w:pPr>
        <w:pStyle w:val="a6"/>
        <w:ind w:left="11"/>
        <w:rPr>
          <w:rFonts w:ascii="Times New Roman" w:hAnsi="Times New Roman" w:cs="Times New Roman"/>
          <w:b/>
          <w:sz w:val="28"/>
          <w:szCs w:val="28"/>
        </w:rPr>
      </w:pPr>
    </w:p>
    <w:p w:rsidR="005A4B0F" w:rsidRDefault="008425DC" w:rsidP="009A47AF">
      <w:pPr>
        <w:pStyle w:val="a6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</w:t>
      </w:r>
      <w:r w:rsidR="0059203A">
        <w:rPr>
          <w:rFonts w:ascii="Times New Roman" w:hAnsi="Times New Roman" w:cs="Times New Roman"/>
          <w:b/>
          <w:sz w:val="28"/>
          <w:szCs w:val="28"/>
        </w:rPr>
        <w:t>ра и содержание учебной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7AF">
        <w:rPr>
          <w:rFonts w:ascii="Times New Roman" w:hAnsi="Times New Roman" w:cs="Times New Roman"/>
          <w:b/>
          <w:sz w:val="28"/>
          <w:szCs w:val="28"/>
        </w:rPr>
        <w:t>практики.</w:t>
      </w:r>
    </w:p>
    <w:p w:rsidR="00F419E7" w:rsidRDefault="00F419E7" w:rsidP="00F419E7">
      <w:pPr>
        <w:pStyle w:val="a6"/>
        <w:ind w:left="1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454"/>
        <w:gridCol w:w="4791"/>
        <w:gridCol w:w="1134"/>
      </w:tblGrid>
      <w:tr w:rsidR="009B6F1B" w:rsidRPr="009B6F1B" w:rsidTr="009B6F1B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419E7" w:rsidRPr="009B6F1B" w:rsidTr="00F419E7">
        <w:tc>
          <w:tcPr>
            <w:tcW w:w="87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9E7" w:rsidRPr="009B6F1B" w:rsidRDefault="00F419E7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УП.01.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ПМ. </w:t>
            </w: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Выполнение работ по монтажу систем отопления, водоснабжения, водоотведения и газоснабжения.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9E7" w:rsidRPr="009B6F1B" w:rsidRDefault="00F419E7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468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173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1. Слесарные работы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9173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рабочего места.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Разметка.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Оборудование, приспособления, инструменты в слесарной мастерской. 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санитарно- гигиенические условия труда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инструктаж по техники безопасности,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пожаро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-электробезопасности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слесарной мастерской.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разметка и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кернение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прямолинейных и криволинейных рисок.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Рубка  металла: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-рубка листового металла на плите и в тисках;</w:t>
            </w:r>
          </w:p>
          <w:p w:rsidR="009B6F1B" w:rsidRPr="009B6F1B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рубка пруткового и полосового материала на плите.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Правка и гибка металла.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правка листового, полосового металла изогнутого по плоскости, по ребру, со спиральной кривизной.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правка круглых прутков.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Гибка полосового металла в тисках;</w:t>
            </w:r>
          </w:p>
          <w:p w:rsidR="009B6F1B" w:rsidRPr="009B6F1B" w:rsidRDefault="009B6F1B" w:rsidP="009B6F1B">
            <w:pPr>
              <w:numPr>
                <w:ilvl w:val="0"/>
                <w:numId w:val="14"/>
              </w:num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proofErr w:type="gramStart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Гибка</w:t>
            </w:r>
            <w:proofErr w:type="gramEnd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труб в труб в трубном прижиме.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Резание металла.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резание металла слесарной ножовкой;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резка труб ножовкой и труборезом;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резка листового металла ручными, рычажными ножницами.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-овладение начальными приемами опиливания.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-овладение рабочим положением при опиливании;</w:t>
            </w:r>
          </w:p>
          <w:p w:rsidR="009B6F1B" w:rsidRPr="009B6F1B" w:rsidRDefault="009B6F1B" w:rsidP="009B6F1B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широких и узких поверхностей.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numPr>
                <w:ilvl w:val="0"/>
                <w:numId w:val="15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опиливание плоских поверхностей, сопряженных под углом 90 градусов.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F419E7" w:rsidRDefault="009B6F1B" w:rsidP="00F419E7">
            <w:pPr>
              <w:numPr>
                <w:ilvl w:val="0"/>
                <w:numId w:val="16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опиливание криволинейных поверхностей;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Сверление 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 устройство сверлильного станка;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настройка станка на скорость и подачу;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установка сверлильных патронов;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установка заготовок в машинных тисках;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разметка,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кернение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заготовок;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на сверлильном станке.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rPr>
          <w:trHeight w:val="10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Сверление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- сверление отверстий под резьбу;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сверление отверстий электрической дрелью.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Зенкование, зенкерование, развертывание отверстий.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зенкование отверстий коническими и цилиндрическими зенковками;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зенкерование отверстий;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развертывание цилиндрических отверстий ручными развертками;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- развертывание цилиндрических отверстий на сверлильном станке.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Нарезание внутренней резьбы.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метрической резьбы с крупным и мелким шагом;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нарезание трубных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резьб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Нарезание наружной резьбы.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клуппов и плашкодержателей;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нарезание резьбы клуппами и плашками;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-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нарезание трубных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резьб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C56C4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4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1.2. Выполнение подготовительных работ для монтажа санитарно-технических систем и оборудования.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Клепка.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-виды заклепочных швов;</w:t>
            </w:r>
          </w:p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сверление отверстий под заклепки;</w:t>
            </w:r>
          </w:p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склепывание деталей внахлестку;</w:t>
            </w:r>
          </w:p>
          <w:p w:rsidR="009B6F1B" w:rsidRPr="009B6F1B" w:rsidRDefault="009B6F1B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- склепывание деталей встык с одной накладкой.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Паяние.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-подготовка материалов и заготовок к паянию;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лужение;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паяние мягкими припоями;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- паяние твердыми припоями.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F419E7" w:rsidRDefault="009B6F1B" w:rsidP="00F419E7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Сортамент труб, соединительных и фасонных частей, арматуры и средств их крепления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Default="00AC61DC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сортамент труб;</w:t>
            </w:r>
          </w:p>
          <w:p w:rsidR="00AC61DC" w:rsidRDefault="00AC61DC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сортамент фасонных частей;</w:t>
            </w:r>
          </w:p>
          <w:p w:rsidR="00AC61DC" w:rsidRPr="009B6F1B" w:rsidRDefault="00AC61DC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подбор арматуры и средств крепления.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стальных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AC61DC" w:rsidRDefault="00AC61DC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1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труб;</w:t>
            </w:r>
          </w:p>
          <w:p w:rsidR="00AC61DC" w:rsidRPr="00AC61DC" w:rsidRDefault="00AC61DC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C61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соединительных частей и уплотнительных материалов;</w:t>
            </w:r>
          </w:p>
          <w:p w:rsidR="00AC61DC" w:rsidRPr="009B6F1B" w:rsidRDefault="00AC61DC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61D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чугунных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Default="00AC61DC" w:rsidP="009B6F1B">
            <w:pPr>
              <w:numPr>
                <w:ilvl w:val="0"/>
                <w:numId w:val="14"/>
              </w:num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подготовка труб;</w:t>
            </w:r>
          </w:p>
          <w:p w:rsidR="00AC61DC" w:rsidRDefault="00AC61DC" w:rsidP="009B6F1B">
            <w:pPr>
              <w:numPr>
                <w:ilvl w:val="0"/>
                <w:numId w:val="14"/>
              </w:num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подготовка соединительных частей и уплотнительных материалов;</w:t>
            </w:r>
          </w:p>
          <w:p w:rsidR="00AC61DC" w:rsidRPr="009B6F1B" w:rsidRDefault="00AC61DC" w:rsidP="009B6F1B">
            <w:pPr>
              <w:numPr>
                <w:ilvl w:val="0"/>
                <w:numId w:val="14"/>
              </w:num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соединение чугунных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полипропиленовых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Default="00AC61DC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сварочного аппарата;</w:t>
            </w:r>
          </w:p>
          <w:p w:rsidR="00AC61DC" w:rsidRDefault="00AC61DC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 и соединительных частей;</w:t>
            </w:r>
          </w:p>
          <w:p w:rsidR="00AC61DC" w:rsidRPr="009B6F1B" w:rsidRDefault="00AC61DC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полипропиленовых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полиэтиленовых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Default="00AC61DC" w:rsidP="00AC61DC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подготовка сварочного аппарата;</w:t>
            </w:r>
          </w:p>
          <w:p w:rsidR="00AC61DC" w:rsidRDefault="00AC61DC" w:rsidP="00AC61DC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</w:t>
            </w:r>
            <w:r w:rsidR="000815E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труб к сварке;</w:t>
            </w:r>
          </w:p>
          <w:p w:rsidR="000815E2" w:rsidRPr="009B6F1B" w:rsidRDefault="000815E2" w:rsidP="00AC61DC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соединение полиэтиленовых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Соединение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металлополимерных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F73560" w:rsidRDefault="00F73560" w:rsidP="00F73560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735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F735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одготовка труб;</w:t>
            </w:r>
          </w:p>
          <w:p w:rsidR="00F73560" w:rsidRPr="00F73560" w:rsidRDefault="00F73560" w:rsidP="00F73560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735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соединительных частей;</w:t>
            </w:r>
          </w:p>
          <w:p w:rsidR="00F73560" w:rsidRPr="009B6F1B" w:rsidRDefault="00F73560" w:rsidP="00F73560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35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соединение </w:t>
            </w:r>
            <w:proofErr w:type="spellStart"/>
            <w:r w:rsidRPr="00F735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металлополимерных</w:t>
            </w:r>
            <w:proofErr w:type="spellEnd"/>
            <w:r w:rsidRPr="00F735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труб.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асбестоцементных, керамических и железобетонных труб.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F73560" w:rsidRDefault="00F73560" w:rsidP="00F7356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735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труб;</w:t>
            </w:r>
          </w:p>
          <w:p w:rsidR="00F73560" w:rsidRPr="00F73560" w:rsidRDefault="00F73560" w:rsidP="00F7356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735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соединительных частей;</w:t>
            </w:r>
          </w:p>
          <w:p w:rsidR="00F73560" w:rsidRPr="00F73560" w:rsidRDefault="00F73560" w:rsidP="00F73560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35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асбестоцементных, керамических и железобетонных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Заготовка, сборка деталей и узлов из труб для санитарно-</w:t>
            </w: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технических устройств.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44180" w:rsidRPr="00C44180" w:rsidRDefault="00C44180" w:rsidP="00C44180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разметка, резка труб;</w:t>
            </w:r>
          </w:p>
          <w:p w:rsidR="00C44180" w:rsidRDefault="00C44180" w:rsidP="00C44180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гибка труб;</w:t>
            </w:r>
          </w:p>
          <w:p w:rsidR="009B6F1B" w:rsidRPr="009B6F1B" w:rsidRDefault="00C44180" w:rsidP="00C44180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заготовка, сборка деталей и узлов из труб для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санитарно-технических устройств.</w:t>
            </w:r>
            <w:r w:rsidR="009B6F1B"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Соединение труб на резьбе с помощью фитингов.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C44180" w:rsidRDefault="00C4418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41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нарезание трубных </w:t>
            </w:r>
            <w:proofErr w:type="spellStart"/>
            <w:r w:rsidRPr="00C441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резьб</w:t>
            </w:r>
            <w:proofErr w:type="spellEnd"/>
            <w:r w:rsidRPr="00C441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C44180" w:rsidRPr="00C44180" w:rsidRDefault="00C4418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41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подбор фитингов и уплотнительных материалов;</w:t>
            </w:r>
          </w:p>
          <w:p w:rsidR="00C44180" w:rsidRPr="009B6F1B" w:rsidRDefault="00C44180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41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труб на резьбе с помощью фитингов.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Разборка (сборка) арматуры, изготовление прокладок.</w:t>
            </w:r>
          </w:p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Default="00C44180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разборка арматуры;</w:t>
            </w:r>
          </w:p>
          <w:p w:rsidR="00C44180" w:rsidRDefault="00C44180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изготовление прокладок;</w:t>
            </w:r>
          </w:p>
          <w:p w:rsidR="009B6F1B" w:rsidRPr="00F419E7" w:rsidRDefault="00C44180" w:rsidP="00F419E7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сборка арматуры.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F33364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Ревизия задвижек, </w:t>
            </w:r>
            <w:r w:rsidR="009B6F1B"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вентилей, пробковых и шаровых кранов.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345500" w:rsidRDefault="009B6F1B" w:rsidP="00C44180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4180" w:rsidRPr="003455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разборка арматуры;</w:t>
            </w:r>
          </w:p>
          <w:p w:rsidR="00C44180" w:rsidRPr="00345500" w:rsidRDefault="00C44180" w:rsidP="00C44180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5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притирка, изготовление прокладок;</w:t>
            </w:r>
          </w:p>
          <w:p w:rsidR="00C44180" w:rsidRPr="009B6F1B" w:rsidRDefault="00C44180" w:rsidP="00C4418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55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45500" w:rsidRPr="003455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ревизия задвижек, вентилей, пробковых и шаровых кранов.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Притирка дисков, колец задвижек, клапанов  вентилей, пробковых кранов. 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345500" w:rsidRDefault="00345500" w:rsidP="003455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5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разборка арматуры;</w:t>
            </w:r>
          </w:p>
          <w:p w:rsidR="00345500" w:rsidRPr="00345500" w:rsidRDefault="00345500" w:rsidP="00345500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455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подбор притирочных материалов;</w:t>
            </w:r>
          </w:p>
          <w:p w:rsidR="00345500" w:rsidRPr="009B6F1B" w:rsidRDefault="00345500" w:rsidP="00345500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50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притирка дисков, колец задвижек, клапанов вентилей, пробковых кранов.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Ревизия, сборка водоразборных кранов, смесителей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Default="00345500" w:rsidP="00345500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разборка арматуры;</w:t>
            </w:r>
          </w:p>
          <w:p w:rsidR="00345500" w:rsidRDefault="00345500" w:rsidP="00345500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изготовление прокладок;</w:t>
            </w:r>
          </w:p>
          <w:p w:rsidR="00345500" w:rsidRPr="009B6F1B" w:rsidRDefault="00345500" w:rsidP="00345500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ревизия, сборка водоразборных кранов, смесителей.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Установка водоразборных кранов, </w:t>
            </w:r>
            <w:proofErr w:type="spellStart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полотенцесушителей</w:t>
            </w:r>
            <w:proofErr w:type="spellEnd"/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2719C4" w:rsidRDefault="002719C4" w:rsidP="002719C4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719C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подготовка кранов и </w:t>
            </w:r>
            <w:proofErr w:type="spellStart"/>
            <w:r w:rsidRPr="002719C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полотенцесушителей</w:t>
            </w:r>
            <w:proofErr w:type="spellEnd"/>
            <w:r w:rsidRPr="002719C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2719C4" w:rsidRPr="002719C4" w:rsidRDefault="002719C4" w:rsidP="002719C4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719C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уплотнительных материалов;</w:t>
            </w:r>
          </w:p>
          <w:p w:rsidR="002719C4" w:rsidRPr="009B6F1B" w:rsidRDefault="002719C4" w:rsidP="002719C4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19C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установка водоразборных кранов, </w:t>
            </w:r>
            <w:proofErr w:type="spellStart"/>
            <w:r w:rsidRPr="002719C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полотенцесушителей</w:t>
            </w:r>
            <w:proofErr w:type="spellEnd"/>
            <w:r w:rsidRPr="002719C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F419E7" w:rsidRDefault="009B6F1B" w:rsidP="00F419E7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Пробивка отверстий </w:t>
            </w:r>
            <w:proofErr w:type="spellStart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пневмомолотком</w:t>
            </w:r>
            <w:proofErr w:type="spellEnd"/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перфоратором.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Default="00E129BE" w:rsidP="00E129BE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-разметка, подготовка инструмента;</w:t>
            </w:r>
          </w:p>
          <w:p w:rsidR="00E129BE" w:rsidRDefault="00E129BE" w:rsidP="00E129BE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пробивка отверстий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пневмомолотком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E129BE" w:rsidRPr="009B6F1B" w:rsidRDefault="00E129BE" w:rsidP="00E129BE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пробивка отверстий перфоратором.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Монтаж холодного и горячего водоснабжения кухни.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9B6F1B" w:rsidRPr="00A95532" w:rsidRDefault="00A95532" w:rsidP="00A95532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553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разметка;</w:t>
            </w:r>
          </w:p>
          <w:p w:rsidR="00A95532" w:rsidRPr="00A95532" w:rsidRDefault="00A95532" w:rsidP="00A95532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553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подготовка труб, арматуры;</w:t>
            </w:r>
          </w:p>
          <w:p w:rsidR="00A95532" w:rsidRPr="00F419E7" w:rsidRDefault="00A95532" w:rsidP="00F419E7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553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монтаж холодного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и горячего водоснабжения кухни.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9B6F1B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Монтаж холодного и горячего водоснабжения ванны.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A95532" w:rsidRDefault="00A95532" w:rsidP="00A95532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95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A95532" w:rsidRPr="00A95532" w:rsidRDefault="00A95532" w:rsidP="00A95532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5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труб, арматуры;</w:t>
            </w:r>
          </w:p>
          <w:p w:rsidR="00A95532" w:rsidRPr="00A95532" w:rsidRDefault="00A95532" w:rsidP="00A95532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95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холодного и горячего водоснабжения ванны.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C56C4A">
            <w:pPr>
              <w:ind w:left="2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Монтаж наружных водопроводных сетей.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Default="00A95532" w:rsidP="00A95532">
            <w:p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A95532" w:rsidRDefault="00A95532" w:rsidP="00A95532">
            <w:p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A95532" w:rsidRPr="00A95532" w:rsidRDefault="00A95532" w:rsidP="00A95532">
            <w:pPr>
              <w:tabs>
                <w:tab w:val="left" w:pos="235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монтаж наружных водопроводных сетей.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C56C4A">
            <w:pPr>
              <w:ind w:left="2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Изготовление труб</w:t>
            </w:r>
            <w:r w:rsidR="00A9553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 водосточной.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Default="00A95532" w:rsidP="009B6F1B">
            <w:pPr>
              <w:numPr>
                <w:ilvl w:val="0"/>
                <w:numId w:val="18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разметка;</w:t>
            </w:r>
          </w:p>
          <w:p w:rsidR="00A95532" w:rsidRDefault="00A95532" w:rsidP="009B6F1B">
            <w:pPr>
              <w:numPr>
                <w:ilvl w:val="0"/>
                <w:numId w:val="18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резка, гибка листового металла;</w:t>
            </w:r>
          </w:p>
          <w:p w:rsidR="00A95532" w:rsidRPr="009B6F1B" w:rsidRDefault="00A95532" w:rsidP="009B6F1B">
            <w:pPr>
              <w:numPr>
                <w:ilvl w:val="0"/>
                <w:numId w:val="18"/>
              </w:num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трубы водосточной.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C56C4A">
            <w:pPr>
              <w:ind w:left="2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водосборной воронки.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Default="00A91A0E" w:rsidP="009B6F1B">
            <w:pPr>
              <w:numPr>
                <w:ilvl w:val="0"/>
                <w:numId w:val="19"/>
              </w:num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разметка;</w:t>
            </w:r>
          </w:p>
          <w:p w:rsidR="00A91A0E" w:rsidRDefault="00A91A0E" w:rsidP="009B6F1B">
            <w:pPr>
              <w:numPr>
                <w:ilvl w:val="0"/>
                <w:numId w:val="19"/>
              </w:num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резка, гибка листового металла;</w:t>
            </w:r>
          </w:p>
          <w:p w:rsidR="00A91A0E" w:rsidRPr="009B6F1B" w:rsidRDefault="00A91A0E" w:rsidP="009B6F1B">
            <w:pPr>
              <w:numPr>
                <w:ilvl w:val="0"/>
                <w:numId w:val="19"/>
              </w:num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водосборной воронки.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1E6580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Подготовительные работы и центральная заготовка перед монтажом систем канализации и водостоков.</w:t>
            </w:r>
          </w:p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5B58F6" w:rsidRDefault="005B58F6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5B58F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подготовка канализационных и водосточных труб;</w:t>
            </w:r>
          </w:p>
          <w:p w:rsidR="005B58F6" w:rsidRPr="005B58F6" w:rsidRDefault="005B58F6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5B58F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резка труб, подбор кронштейнов;</w:t>
            </w:r>
          </w:p>
          <w:p w:rsidR="005B58F6" w:rsidRPr="009B6F1B" w:rsidRDefault="005B58F6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5B58F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подготовительные работы и центральная заготовка перед монтажом систем канализации и водостоков.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1E6580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 наружной канализации зданий.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5B58F6" w:rsidP="009B6F1B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копка траншеи;</w:t>
            </w:r>
          </w:p>
          <w:p w:rsidR="005B58F6" w:rsidRDefault="005B58F6" w:rsidP="009B6F1B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выбор уклона;</w:t>
            </w:r>
          </w:p>
          <w:p w:rsidR="005B58F6" w:rsidRPr="009B6F1B" w:rsidRDefault="005B58F6" w:rsidP="009B6F1B">
            <w:pPr>
              <w:tabs>
                <w:tab w:val="left" w:pos="230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 наружной канализации зданий.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1E6580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F419E7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Итого за 1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9B6F1B" w:rsidRDefault="009B6F1B" w:rsidP="00C56C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216 час.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9B6F1B" w:rsidRDefault="009B6F1B" w:rsidP="00C56C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1.3.Монтаж системы водоснабжения и водоотведения.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6F1B" w:rsidRPr="009B6F1B" w:rsidRDefault="00397907" w:rsidP="00C56C4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9B6F1B"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унитазов, раковин, моек к монтажу.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9B6F1B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унитазов к монтажу;</w:t>
            </w:r>
          </w:p>
          <w:p w:rsidR="00E00BDA" w:rsidRDefault="00E00BDA" w:rsidP="009B6F1B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раковин к монтажу;</w:t>
            </w:r>
          </w:p>
          <w:p w:rsidR="00E00BDA" w:rsidRPr="009B6F1B" w:rsidRDefault="00E00BDA" w:rsidP="009B6F1B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моек к монтажу.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инсталляции для унитаза.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крепление рамы к полу и стене;</w:t>
            </w:r>
          </w:p>
          <w:p w:rsidR="00E00BDA" w:rsidRPr="009B6F1B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монтаж унитаза и бачка на раму.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инсталляции для раковины.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</w:tcPr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крепление рамы к полу и стене;</w:t>
            </w:r>
          </w:p>
          <w:p w:rsidR="009B6F1B" w:rsidRPr="00E00BDA" w:rsidRDefault="00E00BDA" w:rsidP="009B6F1B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E00BD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раковины на раму.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инсталляции для душа.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разметка;</w:t>
            </w:r>
          </w:p>
          <w:p w:rsidR="00E00BDA" w:rsidRDefault="00E00BDA" w:rsidP="00E00BD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крепление рамы к полу и стене;</w:t>
            </w:r>
          </w:p>
          <w:p w:rsidR="009B6F1B" w:rsidRPr="009B6F1B" w:rsidRDefault="00E00BDA" w:rsidP="00E00BDA">
            <w:pPr>
              <w:tabs>
                <w:tab w:val="left" w:pos="23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смесителя и трапа.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системы внутренней канализации.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E00BDA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разметка, резка канализационных труб;</w:t>
            </w:r>
          </w:p>
          <w:p w:rsidR="00E00BDA" w:rsidRDefault="00E00BDA" w:rsidP="00E00BDA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установка канализационных труб диаметром 110 мм.</w:t>
            </w:r>
          </w:p>
          <w:p w:rsidR="00E00BDA" w:rsidRPr="009B6F1B" w:rsidRDefault="00E00BDA" w:rsidP="00E00BDA">
            <w:pPr>
              <w:tabs>
                <w:tab w:val="left" w:pos="245"/>
              </w:tabs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разводка канализационных труб от систем инсталляции.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AD4EB4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Монтаж внутренних водостоков.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Default="00E00BDA" w:rsidP="00E00BDA">
            <w:p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изготовление водосборной воронки;</w:t>
            </w:r>
          </w:p>
          <w:p w:rsidR="00E00BDA" w:rsidRDefault="00E00BDA" w:rsidP="00E00BDA">
            <w:p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изготовление трубы водосточной;</w:t>
            </w:r>
          </w:p>
          <w:p w:rsidR="00E00BDA" w:rsidRPr="009B6F1B" w:rsidRDefault="00E00BDA" w:rsidP="00E00BDA">
            <w:pPr>
              <w:tabs>
                <w:tab w:val="left" w:pos="240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внутренних водостоков.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40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6572E5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9B6F1B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9B6F1B" w:rsidRDefault="009B6F1B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1.4. Монтаж системы газоснабжения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9B6F1B" w:rsidRDefault="009B6F1B" w:rsidP="009B6F1B">
            <w:pPr>
              <w:tabs>
                <w:tab w:val="left" w:pos="230"/>
              </w:tabs>
              <w:ind w:left="120"/>
              <w:jc w:val="center"/>
              <w:rPr>
                <w:rFonts w:ascii="Times New Roman" w:eastAsia="Arial Unicode MS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9B6F1B" w:rsidRDefault="009B6F1B" w:rsidP="00C56C4A">
            <w:pPr>
              <w:ind w:left="660"/>
              <w:jc w:val="center"/>
              <w:rPr>
                <w:rFonts w:ascii="Times New Roman" w:eastAsia="Arial Unicode MS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AD4EB4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Прокладка стояка газопровода.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7D" w:rsidRDefault="00925E7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-разметка, резка труб;</w:t>
            </w:r>
          </w:p>
          <w:p w:rsidR="00925E7D" w:rsidRDefault="00925E7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приборов учета газа;</w:t>
            </w:r>
          </w:p>
          <w:p w:rsidR="00B80991" w:rsidRPr="00AD4EB4" w:rsidRDefault="00925E7D" w:rsidP="00925E7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- п</w:t>
            </w:r>
            <w:r w:rsidR="00B80991"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рокладка стояка газопровода.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91" w:rsidRPr="00C56C4A" w:rsidRDefault="00B80991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4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приборов учета газа.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E7D" w:rsidRDefault="00925E7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разметка, резка, гибка труб;</w:t>
            </w:r>
          </w:p>
          <w:p w:rsidR="00925E7D" w:rsidRDefault="00925E7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трубопровода;</w:t>
            </w:r>
          </w:p>
          <w:p w:rsidR="00B80991" w:rsidRPr="009B6F1B" w:rsidRDefault="00925E7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</w:t>
            </w:r>
            <w:r w:rsidR="00B809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становка приборов учета газа.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0428A7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газопроводов и арматуры.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E7D" w:rsidRDefault="00925E7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разметка, резка, гибка труб;</w:t>
            </w:r>
          </w:p>
          <w:p w:rsidR="0077029A" w:rsidRDefault="00925E7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77029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подготовка арматуры;</w:t>
            </w:r>
          </w:p>
          <w:p w:rsidR="00B80991" w:rsidRPr="009B6F1B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</w:t>
            </w:r>
            <w:r w:rsidR="00B809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онтаж газопроводов и арматуры.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0428A7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газовых настенных котлов и водонагревателей.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29A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разметка;</w:t>
            </w:r>
          </w:p>
          <w:p w:rsidR="0077029A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крепление кронштейнов;</w:t>
            </w:r>
          </w:p>
          <w:p w:rsidR="00B80991" w:rsidRPr="009B6F1B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</w:t>
            </w:r>
            <w:r w:rsidR="00B809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становка газовых настенных котлов и водонагревателей.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Соединение водонагревателя с газопроводом и водопроводом.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29A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разметка;</w:t>
            </w:r>
          </w:p>
          <w:p w:rsidR="0077029A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арматуры;</w:t>
            </w:r>
          </w:p>
          <w:p w:rsidR="00B80991" w:rsidRPr="009B6F1B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с</w:t>
            </w:r>
            <w:r w:rsidR="00B809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оединение водонагревателя с газопроводом и водопроводом.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Предварительная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опрессовка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смонтированных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газопроводов.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29A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- установка пресса;</w:t>
            </w:r>
          </w:p>
          <w:p w:rsidR="0077029A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подключение пресса к газопроводу;</w:t>
            </w:r>
          </w:p>
          <w:p w:rsidR="00B80991" w:rsidRPr="009B6F1B" w:rsidRDefault="0077029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</w:t>
            </w:r>
            <w:r w:rsidR="00B809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редварительная </w:t>
            </w:r>
            <w:proofErr w:type="spellStart"/>
            <w:r w:rsidR="00B809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опрессовка</w:t>
            </w:r>
            <w:proofErr w:type="spellEnd"/>
            <w:r w:rsidR="00B809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смонтированных </w:t>
            </w:r>
            <w:r w:rsidR="00B8099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газопроводов.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Итого за 2 курс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 1.5.Монтаж системы отопления и оборудования.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991" w:rsidRPr="009B6F1B" w:rsidRDefault="00B80991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хомутов с резиновой прокладкой, ремонт резьбовых соединений.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Default="00B80991" w:rsidP="008711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изготовление хомутов;</w:t>
            </w:r>
          </w:p>
          <w:p w:rsidR="00B80991" w:rsidRDefault="00B80991" w:rsidP="008711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установка хомутов с резиновой прокладкой;</w:t>
            </w:r>
          </w:p>
          <w:p w:rsidR="00B80991" w:rsidRPr="009B6F1B" w:rsidRDefault="00B80991" w:rsidP="0087115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ремонт резьбовых соединений.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Ремонт и монтаж трубопроводов и запорной арматуры.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87115A" w:rsidRDefault="00B80991" w:rsidP="008711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7115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ремонт (ревизия) задвижек:</w:t>
            </w:r>
          </w:p>
          <w:p w:rsidR="00B80991" w:rsidRPr="0087115A" w:rsidRDefault="00B80991" w:rsidP="0087115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7115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ремонт (ревизия) вентилей;</w:t>
            </w:r>
          </w:p>
          <w:p w:rsidR="00B80991" w:rsidRPr="009B6F1B" w:rsidRDefault="00B80991" w:rsidP="0087115A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87115A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монтаж запорной арматуры.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трубопроводов, санитарно-технических приборов.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- монтаж трубопровода;</w:t>
            </w:r>
          </w:p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- установка водяных счетчиков;</w:t>
            </w:r>
          </w:p>
          <w:p w:rsidR="00B80991" w:rsidRPr="009B6F1B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- монтаж раковины.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стояков и подводка к приборам.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стояка холодного водоснабжения;</w:t>
            </w:r>
          </w:p>
          <w:p w:rsidR="00B80991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стояка горячего водоснабжения;</w:t>
            </w:r>
          </w:p>
          <w:p w:rsidR="00B80991" w:rsidRPr="0087115A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крепление гибких подводок для воды.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расширительных баков.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87115A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7115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0991" w:rsidRPr="0087115A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7115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трубопровода;</w:t>
            </w:r>
          </w:p>
          <w:p w:rsidR="00B80991" w:rsidRPr="009B6F1B" w:rsidRDefault="00B80991" w:rsidP="0087115A">
            <w:pPr>
              <w:tabs>
                <w:tab w:val="left" w:pos="235"/>
              </w:tabs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7115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установка расширительного бака.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циркуляционных насосов.</w:t>
            </w:r>
          </w:p>
        </w:tc>
        <w:tc>
          <w:tcPr>
            <w:tcW w:w="5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883C9F" w:rsidRDefault="00B80991" w:rsidP="00883C9F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83C9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0991" w:rsidRPr="00883C9F" w:rsidRDefault="00B80991" w:rsidP="00883C9F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83C9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трубопровода;</w:t>
            </w:r>
          </w:p>
          <w:p w:rsidR="00B80991" w:rsidRPr="009B6F1B" w:rsidRDefault="00B80991" w:rsidP="00883C9F">
            <w:pPr>
              <w:tabs>
                <w:tab w:val="left" w:pos="235"/>
              </w:tabs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83C9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установка циркуляционного насоса.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9B6F1B">
            <w:pPr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144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ind w:left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B6F1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 1.5. Монтаж системы отопления и оборудования.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9B6F1B">
            <w:pPr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AD4EB4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AD4EB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консольных и моноблочных насосов.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F25E7F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разметка;</w:t>
            </w:r>
          </w:p>
          <w:p w:rsidR="00F25E7F" w:rsidRDefault="00F25E7F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трубопровода;</w:t>
            </w:r>
          </w:p>
          <w:p w:rsidR="00F25E7F" w:rsidRPr="00AD4EB4" w:rsidRDefault="00F25E7F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консольных и моноблочных насосов.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500389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0038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водонагревателей.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F25E7F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-разметка, крепление кронштейнов;</w:t>
            </w:r>
          </w:p>
          <w:p w:rsidR="00F25E7F" w:rsidRDefault="00F25E7F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трубопровода;</w:t>
            </w:r>
          </w:p>
          <w:p w:rsidR="00F25E7F" w:rsidRPr="00500389" w:rsidRDefault="00F25E7F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водонагревателей.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500389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чугунных радиаторов, подготовка к монтажу.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073A6A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сортировка секций, арматуры;</w:t>
            </w:r>
          </w:p>
          <w:p w:rsidR="00073A6A" w:rsidRDefault="00073A6A" w:rsidP="00073A6A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сборка секций:</w:t>
            </w:r>
          </w:p>
          <w:p w:rsidR="00F25E7F" w:rsidRPr="00500389" w:rsidRDefault="00073A6A" w:rsidP="00073A6A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-сборка чугунных радиаторов</w:t>
            </w:r>
            <w:r w:rsidR="005B03F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500389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стальных радиаторов, подготовка к монтажу.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A6A" w:rsidRDefault="00073A6A" w:rsidP="00073A6A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сортировка секций, арматуры;</w:t>
            </w:r>
          </w:p>
          <w:p w:rsidR="00073A6A" w:rsidRDefault="00073A6A" w:rsidP="00073A6A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сборка секций:</w:t>
            </w:r>
          </w:p>
          <w:p w:rsidR="00B80991" w:rsidRPr="00500389" w:rsidRDefault="00073A6A" w:rsidP="00073A6A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5B03F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сборка стальных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Сборка алюминиевых радиаторов, подготовка к монтажу.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3A6A" w:rsidRDefault="00073A6A" w:rsidP="00073A6A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сортировка секций, арматуры;</w:t>
            </w:r>
          </w:p>
          <w:p w:rsidR="00073A6A" w:rsidRDefault="00073A6A" w:rsidP="00073A6A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сборка секций:</w:t>
            </w:r>
          </w:p>
          <w:p w:rsidR="00B80991" w:rsidRPr="009200BA" w:rsidRDefault="00073A6A" w:rsidP="00073A6A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5B03F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сборка алюминиевых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Установка ручного пресса, </w:t>
            </w:r>
            <w:proofErr w:type="spellStart"/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опрессовка</w:t>
            </w:r>
            <w:proofErr w:type="spellEnd"/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радиаторов.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66449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ручного пресса;</w:t>
            </w:r>
          </w:p>
          <w:p w:rsidR="0066449D" w:rsidRDefault="0066449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- подготовка пресса к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опрессовке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66449D" w:rsidRPr="009200BA" w:rsidRDefault="0066449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опрессовка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Нижнее подключение радиаторов.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66449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разметка;</w:t>
            </w:r>
          </w:p>
          <w:p w:rsidR="0066449D" w:rsidRDefault="0066449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крепление кронштейнов;</w:t>
            </w:r>
          </w:p>
          <w:p w:rsidR="0066449D" w:rsidRPr="009200BA" w:rsidRDefault="0066449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нижнее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Боковое подключение </w:t>
            </w: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радиаторов.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49D" w:rsidRDefault="0066449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- разметка;</w:t>
            </w:r>
          </w:p>
          <w:p w:rsidR="0066449D" w:rsidRDefault="0066449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- крепление кронштейнов;</w:t>
            </w:r>
          </w:p>
          <w:p w:rsidR="00B80991" w:rsidRPr="009200BA" w:rsidRDefault="0066449D" w:rsidP="0066449D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боковое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Диагональное подключение радиаторов.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49D" w:rsidRDefault="0066449D" w:rsidP="0066449D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разметка;</w:t>
            </w:r>
          </w:p>
          <w:p w:rsidR="0066449D" w:rsidRDefault="0066449D" w:rsidP="0066449D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крепление кронштейнов;</w:t>
            </w:r>
          </w:p>
          <w:p w:rsidR="00B80991" w:rsidRPr="009200BA" w:rsidRDefault="0066449D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-диагональное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Верхнее подключение радиаторов.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F98" w:rsidRDefault="00D85F98" w:rsidP="00D85F98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разметка;</w:t>
            </w:r>
          </w:p>
          <w:p w:rsidR="00D85F98" w:rsidRDefault="00D85F98" w:rsidP="00D85F98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крепление кронштейнов;</w:t>
            </w:r>
          </w:p>
          <w:p w:rsidR="00B80991" w:rsidRPr="009200BA" w:rsidRDefault="00D85F98" w:rsidP="0066449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верхнее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котельной.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подготовка плана проводимых работ;</w:t>
            </w:r>
          </w:p>
          <w:p w:rsidR="00B908E7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подготовка инструментов и расходных материалов;</w:t>
            </w:r>
          </w:p>
          <w:p w:rsidR="00B908E7" w:rsidRPr="009200BA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подготовительные работы к монтажу котельной.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котельной.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технологического оборудования;</w:t>
            </w:r>
          </w:p>
          <w:p w:rsidR="00B908E7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трубопроводов;</w:t>
            </w:r>
          </w:p>
          <w:p w:rsidR="00B908E7" w:rsidRPr="009200BA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котельной.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бойлера косвенного нагрева.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технологического оборудования;</w:t>
            </w:r>
          </w:p>
          <w:p w:rsidR="00B908E7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трубопроводов;</w:t>
            </w:r>
          </w:p>
          <w:p w:rsidR="00B908E7" w:rsidRPr="009200BA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бойлера косвенного нагрева.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отопления с естественной циркуляцией воды.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разметка, крепление кронштейнов;</w:t>
            </w:r>
          </w:p>
          <w:p w:rsidR="00B908E7" w:rsidRDefault="00B908E7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733E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установка радиаторов и арматуры;</w:t>
            </w:r>
          </w:p>
          <w:p w:rsidR="00733E28" w:rsidRPr="009200BA" w:rsidRDefault="00733E28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системы отопления с естественной циркуляцией воды.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системы квартирного водяного отопления.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733E28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разметка; крепление кронштейнов;</w:t>
            </w:r>
          </w:p>
          <w:p w:rsidR="00733E28" w:rsidRDefault="00733E28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радиаторов и арматуры;</w:t>
            </w:r>
          </w:p>
          <w:p w:rsidR="00733E28" w:rsidRPr="009200BA" w:rsidRDefault="00733E28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системы квартирного водяного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однотрубной системы отопления.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733E28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разметка, крепление кронштейнов;</w:t>
            </w:r>
          </w:p>
          <w:p w:rsidR="00733E28" w:rsidRDefault="00733E28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радиаторов и арматуры;</w:t>
            </w:r>
          </w:p>
          <w:p w:rsidR="00733E28" w:rsidRPr="009200BA" w:rsidRDefault="00733E28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однотрубной системы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(тупиковая).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F19" w:rsidRDefault="00FA6F19" w:rsidP="00FA6F19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разметка, крепление кронштейнов;</w:t>
            </w:r>
          </w:p>
          <w:p w:rsidR="00FA6F19" w:rsidRDefault="00FA6F19" w:rsidP="00FA6F19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радиаторов и арматуры;</w:t>
            </w:r>
          </w:p>
          <w:p w:rsidR="00B80991" w:rsidRPr="009200BA" w:rsidRDefault="00FA6F19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двухтрубной системы отопления (тупиковая).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(попутная).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F19" w:rsidRDefault="00FA6F19" w:rsidP="00FA6F19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разметка, крепление кронштейнов;</w:t>
            </w:r>
          </w:p>
          <w:p w:rsidR="00FA6F19" w:rsidRDefault="00FA6F19" w:rsidP="00FA6F19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радиаторов и арматуры;</w:t>
            </w:r>
          </w:p>
          <w:p w:rsidR="00B80991" w:rsidRPr="009200BA" w:rsidRDefault="00FA6F19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двухтрубной системы отопления (попутная).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двухтрубной системы отопления (коллекторная, лучевая).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0152BC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-разметка, крепление кронштейнов;</w:t>
            </w:r>
          </w:p>
          <w:p w:rsidR="000152BC" w:rsidRDefault="000152BC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радиаторов, коллекторной гребенки;</w:t>
            </w:r>
          </w:p>
          <w:p w:rsidR="000152BC" w:rsidRPr="009200BA" w:rsidRDefault="000152BC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двухтрубной системы отоплени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я(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коллекторная, лучевая).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парового отопления.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BC" w:rsidRDefault="000152BC" w:rsidP="000152BC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подготовка плана проводимых работ;</w:t>
            </w:r>
          </w:p>
          <w:p w:rsidR="000152BC" w:rsidRDefault="000152BC" w:rsidP="000152BC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подготовка инструментов и расходных материалов;</w:t>
            </w:r>
          </w:p>
          <w:p w:rsidR="00B80991" w:rsidRPr="009200BA" w:rsidRDefault="000152BC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подготовительные работы к монтажу парового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парового отопления.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BC" w:rsidRDefault="000152BC" w:rsidP="000152BC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разметка, крепление кронштейнов;</w:t>
            </w:r>
          </w:p>
          <w:p w:rsidR="000152BC" w:rsidRDefault="000152BC" w:rsidP="000152BC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установка радиаторов и арматуры;</w:t>
            </w:r>
          </w:p>
          <w:p w:rsidR="00B80991" w:rsidRPr="009200BA" w:rsidRDefault="00160873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парового отопления.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Подготовительные работы к монтажу теплого пола.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0873" w:rsidRDefault="00160873" w:rsidP="00160873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подготовка плана проводимых работ;</w:t>
            </w:r>
          </w:p>
          <w:p w:rsidR="00160873" w:rsidRDefault="00160873" w:rsidP="00160873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подготовка инструментов и расходных материалов;</w:t>
            </w:r>
          </w:p>
          <w:p w:rsidR="00B80991" w:rsidRPr="009200BA" w:rsidRDefault="00160873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- подготовительные работы к монтажу теплого пола.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коллектора теплого пола.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160873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разметка;</w:t>
            </w:r>
          </w:p>
          <w:p w:rsidR="00160873" w:rsidRDefault="00160873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сборка коллектора;</w:t>
            </w:r>
          </w:p>
          <w:p w:rsidR="00160873" w:rsidRPr="009200BA" w:rsidRDefault="00160873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коллектора теплого пола.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F1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200B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Монтаж труб к коллектору теплого пола.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991" w:rsidRDefault="00C7456B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укладка тепло</w:t>
            </w:r>
            <w:r w:rsidR="004A656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пароизоляции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и армирующей сетки;</w:t>
            </w:r>
          </w:p>
          <w:p w:rsidR="00C7456B" w:rsidRDefault="004A6565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укладка труб улиткой или змейкой;</w:t>
            </w:r>
          </w:p>
          <w:p w:rsidR="004A6565" w:rsidRPr="009200BA" w:rsidRDefault="004A6565" w:rsidP="00223F94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- монтаж труб к коллектору теплого пола.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80991" w:rsidRPr="009B6F1B" w:rsidTr="00F419E7">
        <w:trPr>
          <w:trHeight w:val="23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B6F1B" w:rsidRDefault="00B80991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91" w:rsidRPr="009200BA" w:rsidRDefault="00B80991" w:rsidP="009B6F1B">
            <w:pPr>
              <w:ind w:left="12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9B6F1B">
            <w:pPr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0991" w:rsidRPr="009B6F1B" w:rsidRDefault="00B80991" w:rsidP="00C56C4A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9B6F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468</w:t>
            </w:r>
          </w:p>
        </w:tc>
      </w:tr>
    </w:tbl>
    <w:p w:rsidR="005A4B0F" w:rsidRPr="009B6F1B" w:rsidRDefault="005A4B0F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5A4B0F" w:rsidRPr="00F419E7" w:rsidRDefault="00D2691C" w:rsidP="00F419E7">
      <w:pPr>
        <w:pStyle w:val="a6"/>
        <w:numPr>
          <w:ilvl w:val="0"/>
          <w:numId w:val="13"/>
        </w:numPr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>Условия реализации учебной практики.</w:t>
      </w:r>
    </w:p>
    <w:p w:rsidR="00F2355B" w:rsidRPr="00F419E7" w:rsidRDefault="00F2355B" w:rsidP="00F419E7">
      <w:pPr>
        <w:pStyle w:val="a6"/>
        <w:numPr>
          <w:ilvl w:val="1"/>
          <w:numId w:val="13"/>
        </w:numPr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F419E7">
        <w:rPr>
          <w:rFonts w:ascii="Times New Roman" w:hAnsi="Times New Roman" w:cs="Times New Roman"/>
          <w:b/>
          <w:sz w:val="28"/>
          <w:szCs w:val="28"/>
        </w:rPr>
        <w:t>Требования к материально-техническому обеспечению</w:t>
      </w:r>
    </w:p>
    <w:p w:rsidR="00953F69" w:rsidRPr="00F419E7" w:rsidRDefault="00953F69" w:rsidP="00F419E7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Реализация рабочей программы учебной практики предполагает проведение учебной практики в учебно-производственных слесарно-механических мастерских.</w:t>
      </w:r>
    </w:p>
    <w:p w:rsidR="00953F69" w:rsidRPr="00F419E7" w:rsidRDefault="00953F69" w:rsidP="00F419E7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9E7">
        <w:rPr>
          <w:rFonts w:ascii="Times New Roman" w:hAnsi="Times New Roman" w:cs="Times New Roman"/>
          <w:sz w:val="28"/>
          <w:szCs w:val="28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A3F" w:rsidRPr="00F41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слесарно-монтажной </w:t>
      </w:r>
      <w:r w:rsidRPr="00F41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мастерской: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1.Слесарный верстак -13шт.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2.Разметочно-монтажный стол -1 шт.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Вертикально-сверлильный станок 2Н125 – 1 шт.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Настольно-сверлильный станок НС1277- 1шт.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Настольно-сверлильный станок ЗИМ426-1 шт.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6.  Заточной станок ЭТШ-1 -1 шт.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7.Слесарно-монтажный инструмент (чертилки, напильники, плашки, </w:t>
      </w:r>
      <w:r w:rsidR="009D119B"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метчики, труборезы, </w:t>
      </w:r>
      <w:proofErr w:type="spellStart"/>
      <w:r w:rsidR="009D119B"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трубогибы</w:t>
      </w:r>
      <w:proofErr w:type="spellEnd"/>
      <w:r w:rsidR="009D119B"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ключи газовые, 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молотки, отвертки и т.д.).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Мерительный инструмент (линейки,  угольники, штангенциркули</w:t>
      </w:r>
      <w:r w:rsidR="009D119B"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уровни 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9. Стол для сверлильного и заточного станков – 2 шт.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Стеллаж для инструмента и материалов – 1 шт.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11. Шкаф для инструмента и спецодежды -4 шт.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Стол преподавателя 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Стул преподавателя 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Интерактивная доска 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Мультимедийный проектор 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Подвес для проектора 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Компьютер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Принтер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Инструкционные карты. </w:t>
      </w:r>
    </w:p>
    <w:p w:rsidR="007E4638" w:rsidRPr="00F419E7" w:rsidRDefault="007E4638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638" w:rsidRPr="00F419E7" w:rsidRDefault="00061B5A" w:rsidP="00F419E7">
      <w:pPr>
        <w:pStyle w:val="a6"/>
        <w:numPr>
          <w:ilvl w:val="1"/>
          <w:numId w:val="13"/>
        </w:numPr>
        <w:ind w:left="0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9E7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 обучения.</w:t>
      </w:r>
    </w:p>
    <w:p w:rsidR="003321DB" w:rsidRPr="00F419E7" w:rsidRDefault="003321DB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источники:</w:t>
      </w:r>
    </w:p>
    <w:p w:rsidR="003321DB" w:rsidRPr="00F419E7" w:rsidRDefault="003321DB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1.Орлов К.С. Монтаж и эксплуатация санитарно-технических, вентиляционных систем и оборудования. - Москва, Издательский центр «Академия»200</w:t>
      </w:r>
      <w:r w:rsidR="001E25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</w:p>
    <w:p w:rsidR="003321DB" w:rsidRDefault="003321DB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Барановский В.А., Глазунова Е.К., Грищенко Н.Н. и др. Слесарь-сантехник. Учеб. Пособие для учащихся колледжей. 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Ростов н/Д: Феникс, </w:t>
      </w:r>
      <w:r w:rsidR="001E2531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bookmarkStart w:id="0" w:name="_GoBack"/>
      <w:bookmarkEnd w:id="0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384 с.</w:t>
      </w:r>
    </w:p>
    <w:p w:rsidR="001E2531" w:rsidRPr="001E2531" w:rsidRDefault="001E2531" w:rsidP="001E2531">
      <w:pPr>
        <w:tabs>
          <w:tab w:val="left" w:pos="993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E253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1E2531">
        <w:rPr>
          <w:rFonts w:ascii="Times New Roman" w:eastAsia="Times New Roman" w:hAnsi="Times New Roman" w:cs="Times New Roman"/>
          <w:sz w:val="28"/>
          <w:szCs w:val="28"/>
        </w:rPr>
        <w:t>Краснов, В. И. Справочник монтажника водяных тепловых сетей: учебное пособие / В. И. Краснов. — Москва</w:t>
      </w:r>
      <w:proofErr w:type="gramStart"/>
      <w:r w:rsidRPr="001E253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E2531">
        <w:rPr>
          <w:rFonts w:ascii="Times New Roman" w:eastAsia="Times New Roman" w:hAnsi="Times New Roman" w:cs="Times New Roman"/>
          <w:sz w:val="28"/>
          <w:szCs w:val="28"/>
        </w:rPr>
        <w:t xml:space="preserve"> ИНФРА-М, 2019. — 334 </w:t>
      </w:r>
      <w:proofErr w:type="gramStart"/>
      <w:r w:rsidRPr="001E253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E2531">
        <w:rPr>
          <w:rFonts w:ascii="Times New Roman" w:eastAsia="Times New Roman" w:hAnsi="Times New Roman" w:cs="Times New Roman"/>
          <w:sz w:val="28"/>
          <w:szCs w:val="28"/>
        </w:rPr>
        <w:t>. — (Среднее профессиональное образование). - ISBN 978-5-16-010796-7. - Текст</w:t>
      </w:r>
      <w:proofErr w:type="gramStart"/>
      <w:r w:rsidRPr="001E253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E2531">
        <w:rPr>
          <w:rFonts w:ascii="Times New Roman" w:eastAsia="Times New Roman" w:hAnsi="Times New Roman" w:cs="Times New Roman"/>
          <w:sz w:val="28"/>
          <w:szCs w:val="28"/>
        </w:rPr>
        <w:t xml:space="preserve"> электронный. - URL: </w:t>
      </w:r>
      <w:hyperlink r:id="rId8" w:history="1">
        <w:r w:rsidRPr="001E25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https://znanium.com/catalog/product/1030236</w:t>
        </w:r>
      </w:hyperlink>
      <w:r w:rsidRPr="001E2531">
        <w:rPr>
          <w:rFonts w:ascii="Times New Roman" w:eastAsia="Times New Roman" w:hAnsi="Times New Roman" w:cs="Times New Roman"/>
          <w:sz w:val="28"/>
          <w:szCs w:val="28"/>
        </w:rPr>
        <w:t xml:space="preserve">  (дата обращения: 31.01.2022). – Режим доступа: по подписке.</w:t>
      </w:r>
    </w:p>
    <w:p w:rsidR="001E2531" w:rsidRPr="001E2531" w:rsidRDefault="001E2531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1DB" w:rsidRPr="00F419E7" w:rsidRDefault="003321DB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источники:</w:t>
      </w:r>
    </w:p>
    <w:p w:rsidR="003321DB" w:rsidRPr="00F419E7" w:rsidRDefault="003321DB" w:rsidP="00F419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Системы отопления, вентиляции и кондиционирования воздуха: устройство, монтаж и эксплуатация: учебное пособие / С.В. Фокин, О.Н. </w:t>
      </w:r>
      <w:proofErr w:type="spell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Шпортько</w:t>
      </w:r>
      <w:proofErr w:type="spell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2-е изд., стер. – М.</w:t>
      </w:r>
      <w:proofErr w:type="gram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КНОРУС, 2016. – 368 c. – (Среднее профессиональное образование). ISBN 978-5-406-04784-2</w:t>
      </w:r>
    </w:p>
    <w:p w:rsidR="003321DB" w:rsidRPr="00F419E7" w:rsidRDefault="003321DB" w:rsidP="00F419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Санитарно-техническое оборудование зданий</w:t>
      </w:r>
      <w:proofErr w:type="gram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Ю.М. Варфоломеев, В.А. Орлов; под общ</w:t>
      </w:r>
      <w:proofErr w:type="gram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ед. Ю.М. Варфоломеева. - М.: НИЦ ИНФРА-М, 2016. - 249 с.: 60x90 1/16. - (Среднее профессиональное образование) (Переплёт) ISBN 978-5-16-006019-4</w:t>
      </w:r>
    </w:p>
    <w:p w:rsidR="003321DB" w:rsidRPr="00F419E7" w:rsidRDefault="003321DB" w:rsidP="00F419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Отопление и тепловые сети</w:t>
      </w:r>
      <w:proofErr w:type="gram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Ю.М. Варфоломеев, О.Я. Кокорин. — Изд. </w:t>
      </w:r>
      <w:proofErr w:type="spell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</w:t>
      </w:r>
      <w:proofErr w:type="gram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ИНФРA-М, 2018. — 480 с. — (Среднее профессиональное образование) ISB 978-5-16-005405-6 </w:t>
      </w:r>
    </w:p>
    <w:p w:rsidR="003321DB" w:rsidRPr="00F419E7" w:rsidRDefault="003321DB" w:rsidP="00F419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</w:t>
      </w:r>
      <w:proofErr w:type="spell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Тимахова</w:t>
      </w:r>
      <w:proofErr w:type="spell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  . -М.:  НИЦ ИНФРА-М, 2016,288 с, ISBN 978-5-16 -006650-9 </w:t>
      </w:r>
    </w:p>
    <w:p w:rsidR="003321DB" w:rsidRPr="00F419E7" w:rsidRDefault="003321DB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Интернет-ресурсы:</w:t>
      </w:r>
    </w:p>
    <w:p w:rsidR="003321DB" w:rsidRPr="00F419E7" w:rsidRDefault="003321DB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ЭБС </w:t>
      </w:r>
      <w:proofErr w:type="spell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znanium</w:t>
      </w:r>
      <w:proofErr w:type="spell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сom</w:t>
      </w:r>
      <w:proofErr w:type="spellEnd"/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321DB" w:rsidRPr="001E2531" w:rsidRDefault="003321DB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mirknig</w:t>
      </w:r>
      <w:r w:rsidRPr="001E25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F419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Pr="001E25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</w:t>
      </w:r>
      <w:r w:rsidRPr="00F419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knigi</w:t>
      </w:r>
      <w:r w:rsidRPr="001E25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/.../1181489241-</w:t>
      </w:r>
      <w:r w:rsidRPr="00F419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slesarno</w:t>
      </w:r>
      <w:r w:rsidRPr="001E25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F419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sborochnye</w:t>
      </w:r>
      <w:r w:rsidRPr="001E25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F419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raboty</w:t>
      </w:r>
      <w:r w:rsidRPr="001E25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F419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1E25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‎</w:t>
      </w:r>
    </w:p>
    <w:p w:rsidR="00BB7FCF" w:rsidRPr="001E2531" w:rsidRDefault="00BB7FCF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B7FCF" w:rsidRPr="00F419E7" w:rsidRDefault="00BB7FCF" w:rsidP="00F419E7">
      <w:pPr>
        <w:pStyle w:val="a6"/>
        <w:numPr>
          <w:ilvl w:val="1"/>
          <w:numId w:val="13"/>
        </w:numPr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19E7">
        <w:rPr>
          <w:rFonts w:ascii="Times New Roman" w:eastAsia="Times New Roman" w:hAnsi="Times New Roman" w:cs="Times New Roman"/>
          <w:b/>
          <w:sz w:val="28"/>
          <w:szCs w:val="28"/>
        </w:rPr>
        <w:t>Общие требования к организации образовательного процесса</w:t>
      </w:r>
      <w:r w:rsidRPr="00F419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FCF" w:rsidRPr="00F419E7" w:rsidRDefault="00BB7FCF" w:rsidP="00F419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B7FCF" w:rsidRPr="00F419E7" w:rsidRDefault="00BB7FCF" w:rsidP="00F419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B7FCF" w:rsidRPr="00F419E7" w:rsidRDefault="00BB7FCF" w:rsidP="00F419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BB7FCF" w:rsidRPr="00F419E7" w:rsidRDefault="00BB7FCF" w:rsidP="00F419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BB7FCF" w:rsidRPr="00F419E7" w:rsidRDefault="00BB7FCF" w:rsidP="00F419E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BB7FCF" w:rsidRPr="00F419E7" w:rsidRDefault="00BB7FCF" w:rsidP="00F419E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</w:t>
      </w: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соответствующее профилю преподаваемого модуля «Выполнение работ по монтажу систем отопления, водоснабжения, водоотведения и газоснабжения.  </w:t>
      </w:r>
    </w:p>
    <w:p w:rsidR="00BB7FCF" w:rsidRPr="00F419E7" w:rsidRDefault="00BB7FCF" w:rsidP="00F419E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F41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профессионального цикла, эти преподаватели </w:t>
      </w:r>
      <w:r w:rsidRPr="00F419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BB7FCF" w:rsidRPr="00F419E7" w:rsidRDefault="00BB7FCF" w:rsidP="00F419E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BB7FCF" w:rsidRPr="00F419E7" w:rsidRDefault="00BB7FCF" w:rsidP="00F419E7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419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F419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 работы в профессиональной сфере является обязательным. </w:t>
      </w:r>
      <w:r w:rsidRPr="00F419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Эти мастера </w:t>
      </w:r>
      <w:r w:rsidRPr="00F419E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должны проходить стажировку в профильных организациях не реже одного раза в 3 года.</w:t>
      </w:r>
    </w:p>
    <w:p w:rsidR="00500CC6" w:rsidRPr="00F419E7" w:rsidRDefault="00500CC6" w:rsidP="00F419E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3FDC" w:rsidRPr="00F419E7" w:rsidRDefault="00013FDC" w:rsidP="00F419E7">
      <w:pPr>
        <w:pStyle w:val="a6"/>
        <w:ind w:left="0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FDC" w:rsidRPr="00F419E7" w:rsidRDefault="00013FDC" w:rsidP="00F419E7">
      <w:pPr>
        <w:pStyle w:val="a6"/>
        <w:ind w:left="0"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7D7E" w:rsidRDefault="003F7D7E" w:rsidP="00670EEA">
      <w:pPr>
        <w:spacing w:after="0" w:line="240" w:lineRule="auto"/>
        <w:ind w:hanging="1701"/>
        <w:rPr>
          <w:rFonts w:ascii="Times New Roman" w:hAnsi="Times New Roman" w:cs="Times New Roman"/>
          <w:sz w:val="28"/>
          <w:szCs w:val="28"/>
        </w:rPr>
        <w:sectPr w:rsidR="003F7D7E" w:rsidSect="00344C85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013FDC" w:rsidRPr="00013FDC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3FD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5. Контроль и оценка результатов осв</w:t>
      </w:r>
      <w:r w:rsidR="00796ACD">
        <w:rPr>
          <w:rFonts w:ascii="Times New Roman" w:eastAsia="Times New Roman" w:hAnsi="Times New Roman" w:cs="Times New Roman"/>
          <w:b/>
          <w:sz w:val="26"/>
          <w:szCs w:val="26"/>
        </w:rPr>
        <w:t xml:space="preserve">оения программы учебной </w:t>
      </w:r>
      <w:r w:rsidRPr="00013FDC">
        <w:rPr>
          <w:rFonts w:ascii="Times New Roman" w:eastAsia="Times New Roman" w:hAnsi="Times New Roman" w:cs="Times New Roman"/>
          <w:b/>
          <w:sz w:val="26"/>
          <w:szCs w:val="26"/>
        </w:rPr>
        <w:t xml:space="preserve"> практики</w:t>
      </w:r>
    </w:p>
    <w:p w:rsidR="00013FDC" w:rsidRDefault="00013FDC" w:rsidP="00013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DA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4757"/>
        <w:gridCol w:w="8264"/>
      </w:tblGrid>
      <w:tr w:rsidR="00695E46" w:rsidRPr="009234AB" w:rsidTr="00AB06B2">
        <w:tc>
          <w:tcPr>
            <w:tcW w:w="2005" w:type="dxa"/>
          </w:tcPr>
          <w:p w:rsidR="00695E46" w:rsidRPr="009234AB" w:rsidRDefault="00695E46" w:rsidP="00796A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757" w:type="dxa"/>
          </w:tcPr>
          <w:p w:rsidR="00695E46" w:rsidRPr="009234AB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8264" w:type="dxa"/>
          </w:tcPr>
          <w:p w:rsidR="00695E46" w:rsidRPr="009234AB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4A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695E46" w:rsidRPr="00C15DF7" w:rsidTr="00AB06B2">
        <w:trPr>
          <w:trHeight w:val="1692"/>
        </w:trPr>
        <w:tc>
          <w:tcPr>
            <w:tcW w:w="2005" w:type="dxa"/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ПК.1.1.</w:t>
            </w:r>
          </w:p>
        </w:tc>
        <w:tc>
          <w:tcPr>
            <w:tcW w:w="4757" w:type="dxa"/>
          </w:tcPr>
          <w:p w:rsidR="00695E46" w:rsidRPr="00C15DF7" w:rsidRDefault="00695E46" w:rsidP="00796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  <w:p w:rsidR="00695E46" w:rsidRPr="00C15DF7" w:rsidRDefault="00695E46" w:rsidP="00796A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- чтение чертежей узлов и конструкций технических систем; 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 оборудовании; 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-нарезать наружную и внутреннюю резьбу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- выполнять лужение и пайку с применением припоев;</w:t>
            </w:r>
          </w:p>
        </w:tc>
      </w:tr>
      <w:tr w:rsidR="00695E46" w:rsidRPr="00C15DF7" w:rsidTr="00AB06B2">
        <w:trPr>
          <w:trHeight w:val="1562"/>
        </w:trPr>
        <w:tc>
          <w:tcPr>
            <w:tcW w:w="2005" w:type="dxa"/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ПК.1.2.</w:t>
            </w:r>
          </w:p>
        </w:tc>
        <w:tc>
          <w:tcPr>
            <w:tcW w:w="4757" w:type="dxa"/>
          </w:tcPr>
          <w:p w:rsidR="00695E46" w:rsidRPr="00F419E7" w:rsidRDefault="00695E46" w:rsidP="00F41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38FE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испособлений и фасонных частей,</w:t>
            </w:r>
            <w:r w:rsidRPr="00D538FE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подбирать инструменты 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и материал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ы, применяемые при монтаже санитарно-технических систем;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-подбирать трубы, фасонные части, арматуру и средства крепления;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настраивать оборудование для соединения труб из различных материалов;</w:t>
            </w:r>
          </w:p>
        </w:tc>
      </w:tr>
      <w:tr w:rsidR="00695E46" w:rsidRPr="00C15DF7" w:rsidTr="00AB06B2">
        <w:tc>
          <w:tcPr>
            <w:tcW w:w="2005" w:type="dxa"/>
          </w:tcPr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ПК.1.3.</w:t>
            </w:r>
          </w:p>
        </w:tc>
        <w:tc>
          <w:tcPr>
            <w:tcW w:w="4757" w:type="dxa"/>
          </w:tcPr>
          <w:p w:rsidR="00695E46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38FE">
              <w:rPr>
                <w:rFonts w:ascii="Times New Roman" w:hAnsi="Times New Roman" w:cs="Times New Roman"/>
                <w:sz w:val="24"/>
                <w:szCs w:val="24"/>
              </w:rPr>
              <w:t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90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5E46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E46" w:rsidRPr="00D538FE" w:rsidRDefault="00695E46" w:rsidP="00796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выполнять 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к монтажу систем отопления, водоснабжения, водоотведения и газоснабжения;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выполнять монтаж системы отопления с естественной и принудительной циркуляцией воды;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выполнять  монтаж холодного и горячего водоснабжения;</w:t>
            </w:r>
          </w:p>
          <w:p w:rsidR="00695E46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-выполнять монтаж газопроводов и арматуры, установку газовых котлов и водонагревателей. </w:t>
            </w:r>
          </w:p>
          <w:p w:rsidR="00695E46" w:rsidRPr="00C15DF7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выполнять монтаж систем внутренней и наружной канализации.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3F7D7E" w:rsidRDefault="003F7D7E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AB06B2" w:rsidRDefault="00AB06B2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AB06B2" w:rsidRDefault="00AB06B2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4678"/>
        <w:gridCol w:w="6520"/>
      </w:tblGrid>
      <w:tr w:rsidR="00B32FA8" w:rsidRPr="00075C71" w:rsidTr="00796ACD">
        <w:tc>
          <w:tcPr>
            <w:tcW w:w="1135" w:type="dxa"/>
          </w:tcPr>
          <w:p w:rsidR="00B32FA8" w:rsidRPr="00075C71" w:rsidRDefault="00B32FA8" w:rsidP="00796AC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75C71">
              <w:rPr>
                <w:rFonts w:ascii="Times New Roman" w:hAnsi="Times New Roman"/>
                <w:b/>
                <w:bCs/>
              </w:rPr>
              <w:lastRenderedPageBreak/>
              <w:t>Код</w:t>
            </w:r>
          </w:p>
        </w:tc>
        <w:tc>
          <w:tcPr>
            <w:tcW w:w="2693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075C71">
              <w:rPr>
                <w:rFonts w:ascii="Times New Roman" w:hAnsi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Основные показатели оценки результата</w:t>
            </w:r>
          </w:p>
        </w:tc>
        <w:tc>
          <w:tcPr>
            <w:tcW w:w="6520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Формы и методы контроля и оценки</w:t>
            </w:r>
          </w:p>
        </w:tc>
      </w:tr>
      <w:tr w:rsidR="00B32FA8" w:rsidRPr="00075C71" w:rsidTr="00F419E7">
        <w:trPr>
          <w:trHeight w:val="1889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контекстам;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B32FA8" w:rsidRPr="00075C71" w:rsidRDefault="00B32FA8" w:rsidP="00796ACD">
            <w:pPr>
              <w:tabs>
                <w:tab w:val="left" w:pos="25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Мониторинг выполнения работ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учебных и производственных практиках.</w:t>
            </w:r>
          </w:p>
        </w:tc>
      </w:tr>
      <w:tr w:rsidR="00B32FA8" w:rsidRPr="00075C71" w:rsidTr="00796ACD">
        <w:trPr>
          <w:trHeight w:val="1965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деятельности; 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Оценка выполнения заданий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теоретическом обучении, при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выполнении практических заданий 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учебной и производственной практиках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32FA8" w:rsidRPr="00075C71" w:rsidTr="00796ACD">
        <w:trPr>
          <w:trHeight w:val="274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 Планировать и реализовывать собственное профессиональное и личностное развитие;                              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 xml:space="preserve"> Участие в учебных, образовательных,                  воспитательных мероприятиях в рамках профессии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32FA8" w:rsidRPr="00075C71" w:rsidTr="00F419E7">
        <w:trPr>
          <w:trHeight w:val="559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</w:t>
            </w:r>
            <w:r w:rsidRPr="00290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руководством, клиентами;                  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lastRenderedPageBreak/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спец журналах.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Подготовка рефератов, докладов, сообщений по различной тематике.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Выполнение самостоятельной работы.</w:t>
            </w:r>
          </w:p>
          <w:p w:rsidR="00B32FA8" w:rsidRPr="00075C71" w:rsidRDefault="00B32FA8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B32FA8" w:rsidRPr="00075C71" w:rsidTr="00796ACD">
        <w:trPr>
          <w:trHeight w:val="243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lastRenderedPageBreak/>
              <w:t>ОК 5.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rPr>
                <w:rFonts w:ascii="Times New Roman" w:hAnsi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                                           </w:t>
            </w:r>
          </w:p>
        </w:tc>
        <w:tc>
          <w:tcPr>
            <w:tcW w:w="4678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B32FA8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B32FA8" w:rsidRPr="00075C71" w:rsidTr="00796ACD">
        <w:trPr>
          <w:trHeight w:val="675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2FA8" w:rsidRPr="00075C71" w:rsidRDefault="00405B59" w:rsidP="00796ACD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405B59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B32FA8" w:rsidRPr="00075C71" w:rsidTr="00796ACD">
        <w:trPr>
          <w:trHeight w:val="675"/>
        </w:trPr>
        <w:tc>
          <w:tcPr>
            <w:tcW w:w="1135" w:type="dxa"/>
          </w:tcPr>
          <w:p w:rsidR="00B32FA8" w:rsidRPr="00075C71" w:rsidRDefault="00B32FA8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ОК10.</w:t>
            </w:r>
          </w:p>
        </w:tc>
        <w:tc>
          <w:tcPr>
            <w:tcW w:w="2693" w:type="dxa"/>
          </w:tcPr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C6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  <w:p w:rsidR="00B32FA8" w:rsidRPr="00290C65" w:rsidRDefault="00B32FA8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2FA8" w:rsidRPr="00075C71" w:rsidRDefault="00405B59" w:rsidP="00796ACD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075C71" w:rsidRDefault="00405B59" w:rsidP="00796A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</w:tbl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p w:rsidR="00695E46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  <w:sz w:val="23"/>
          <w:szCs w:val="23"/>
        </w:rPr>
      </w:pPr>
    </w:p>
    <w:sectPr w:rsidR="00695E46" w:rsidSect="003F7D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0FA27D95"/>
    <w:multiLevelType w:val="hybridMultilevel"/>
    <w:tmpl w:val="8C9A6282"/>
    <w:lvl w:ilvl="0" w:tplc="9224EB88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>
    <w:nsid w:val="42A90712"/>
    <w:multiLevelType w:val="multilevel"/>
    <w:tmpl w:val="7AF46F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8A36B93"/>
    <w:multiLevelType w:val="multilevel"/>
    <w:tmpl w:val="8384BE54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1" w:hanging="2160"/>
      </w:pPr>
      <w:rPr>
        <w:rFonts w:hint="default"/>
      </w:rPr>
    </w:lvl>
  </w:abstractNum>
  <w:abstractNum w:abstractNumId="10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12"/>
  </w:num>
  <w:num w:numId="11">
    <w:abstractNumId w:val="13"/>
  </w:num>
  <w:num w:numId="12">
    <w:abstractNumId w:val="6"/>
  </w:num>
  <w:num w:numId="13">
    <w:abstractNumId w:val="9"/>
  </w:num>
  <w:num w:numId="14">
    <w:abstractNumId w:val="2"/>
  </w:num>
  <w:num w:numId="15">
    <w:abstractNumId w:val="3"/>
  </w:num>
  <w:num w:numId="16">
    <w:abstractNumId w:val="4"/>
  </w:num>
  <w:num w:numId="17">
    <w:abstractNumId w:val="1"/>
  </w:num>
  <w:num w:numId="18">
    <w:abstractNumId w:val="5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516E"/>
    <w:rsid w:val="00001632"/>
    <w:rsid w:val="0000374C"/>
    <w:rsid w:val="00006DB9"/>
    <w:rsid w:val="00013FDC"/>
    <w:rsid w:val="00014375"/>
    <w:rsid w:val="000152BC"/>
    <w:rsid w:val="00022E1C"/>
    <w:rsid w:val="000235B7"/>
    <w:rsid w:val="00033F5A"/>
    <w:rsid w:val="000428A7"/>
    <w:rsid w:val="00057493"/>
    <w:rsid w:val="00061B5A"/>
    <w:rsid w:val="00073A6A"/>
    <w:rsid w:val="000754F6"/>
    <w:rsid w:val="00076434"/>
    <w:rsid w:val="000815E2"/>
    <w:rsid w:val="0009523C"/>
    <w:rsid w:val="000953D2"/>
    <w:rsid w:val="00095E60"/>
    <w:rsid w:val="00097428"/>
    <w:rsid w:val="000C78C9"/>
    <w:rsid w:val="000D5DB9"/>
    <w:rsid w:val="000E1D6F"/>
    <w:rsid w:val="000E1DEA"/>
    <w:rsid w:val="000F591A"/>
    <w:rsid w:val="00106FEE"/>
    <w:rsid w:val="00123D02"/>
    <w:rsid w:val="001315AD"/>
    <w:rsid w:val="001467E1"/>
    <w:rsid w:val="00160873"/>
    <w:rsid w:val="0016184B"/>
    <w:rsid w:val="00180661"/>
    <w:rsid w:val="00180BBE"/>
    <w:rsid w:val="0019155D"/>
    <w:rsid w:val="00191DF1"/>
    <w:rsid w:val="00193497"/>
    <w:rsid w:val="0019789C"/>
    <w:rsid w:val="001A21AC"/>
    <w:rsid w:val="001A2724"/>
    <w:rsid w:val="001E1223"/>
    <w:rsid w:val="001E2531"/>
    <w:rsid w:val="001E6580"/>
    <w:rsid w:val="001E70B8"/>
    <w:rsid w:val="001F7149"/>
    <w:rsid w:val="00205A9F"/>
    <w:rsid w:val="00211044"/>
    <w:rsid w:val="002156AF"/>
    <w:rsid w:val="00217DFF"/>
    <w:rsid w:val="00223F94"/>
    <w:rsid w:val="00247453"/>
    <w:rsid w:val="00250EB7"/>
    <w:rsid w:val="00251E8C"/>
    <w:rsid w:val="002643E3"/>
    <w:rsid w:val="002719C4"/>
    <w:rsid w:val="00281ED5"/>
    <w:rsid w:val="00284BA1"/>
    <w:rsid w:val="00290ADE"/>
    <w:rsid w:val="00290C65"/>
    <w:rsid w:val="00290D8E"/>
    <w:rsid w:val="002C3756"/>
    <w:rsid w:val="002D3A5C"/>
    <w:rsid w:val="002D4CE1"/>
    <w:rsid w:val="002E24B8"/>
    <w:rsid w:val="00317BA8"/>
    <w:rsid w:val="003265BD"/>
    <w:rsid w:val="00330B4D"/>
    <w:rsid w:val="003321DB"/>
    <w:rsid w:val="00334336"/>
    <w:rsid w:val="00336D39"/>
    <w:rsid w:val="00344C85"/>
    <w:rsid w:val="00345500"/>
    <w:rsid w:val="00350782"/>
    <w:rsid w:val="003769DC"/>
    <w:rsid w:val="00382D75"/>
    <w:rsid w:val="00395349"/>
    <w:rsid w:val="003961B3"/>
    <w:rsid w:val="00397907"/>
    <w:rsid w:val="003A0B1B"/>
    <w:rsid w:val="003A6984"/>
    <w:rsid w:val="003A7D73"/>
    <w:rsid w:val="003C1EE8"/>
    <w:rsid w:val="003C5ADD"/>
    <w:rsid w:val="003D5593"/>
    <w:rsid w:val="003E587E"/>
    <w:rsid w:val="003F519D"/>
    <w:rsid w:val="003F56E1"/>
    <w:rsid w:val="003F7D7E"/>
    <w:rsid w:val="00405B59"/>
    <w:rsid w:val="0042516E"/>
    <w:rsid w:val="00426D16"/>
    <w:rsid w:val="0043166C"/>
    <w:rsid w:val="00436D17"/>
    <w:rsid w:val="00450362"/>
    <w:rsid w:val="0045516C"/>
    <w:rsid w:val="00457201"/>
    <w:rsid w:val="004879E4"/>
    <w:rsid w:val="00493DF1"/>
    <w:rsid w:val="004A079C"/>
    <w:rsid w:val="004A3485"/>
    <w:rsid w:val="004A6565"/>
    <w:rsid w:val="004A7761"/>
    <w:rsid w:val="004C6200"/>
    <w:rsid w:val="004C7458"/>
    <w:rsid w:val="004E201C"/>
    <w:rsid w:val="004F1045"/>
    <w:rsid w:val="004F11D5"/>
    <w:rsid w:val="004F2437"/>
    <w:rsid w:val="004F290B"/>
    <w:rsid w:val="00500389"/>
    <w:rsid w:val="00500CC6"/>
    <w:rsid w:val="00513C70"/>
    <w:rsid w:val="005417CF"/>
    <w:rsid w:val="00572384"/>
    <w:rsid w:val="00575A2D"/>
    <w:rsid w:val="00576027"/>
    <w:rsid w:val="005909AD"/>
    <w:rsid w:val="0059203A"/>
    <w:rsid w:val="005A4B0F"/>
    <w:rsid w:val="005B03F9"/>
    <w:rsid w:val="005B58F6"/>
    <w:rsid w:val="00604953"/>
    <w:rsid w:val="006211E6"/>
    <w:rsid w:val="00623E2D"/>
    <w:rsid w:val="00625ED9"/>
    <w:rsid w:val="00627066"/>
    <w:rsid w:val="0062708B"/>
    <w:rsid w:val="00630115"/>
    <w:rsid w:val="0063472A"/>
    <w:rsid w:val="006370A7"/>
    <w:rsid w:val="00640BDC"/>
    <w:rsid w:val="006572E5"/>
    <w:rsid w:val="0066449D"/>
    <w:rsid w:val="00670EEA"/>
    <w:rsid w:val="00672916"/>
    <w:rsid w:val="0067668D"/>
    <w:rsid w:val="00676A47"/>
    <w:rsid w:val="00691A84"/>
    <w:rsid w:val="00695E46"/>
    <w:rsid w:val="006B4123"/>
    <w:rsid w:val="006B6993"/>
    <w:rsid w:val="006D6462"/>
    <w:rsid w:val="00713436"/>
    <w:rsid w:val="0073295A"/>
    <w:rsid w:val="00733E28"/>
    <w:rsid w:val="007358EA"/>
    <w:rsid w:val="00744438"/>
    <w:rsid w:val="007567F2"/>
    <w:rsid w:val="0077029A"/>
    <w:rsid w:val="007706B0"/>
    <w:rsid w:val="007779FD"/>
    <w:rsid w:val="00792C52"/>
    <w:rsid w:val="00796ACD"/>
    <w:rsid w:val="007B4763"/>
    <w:rsid w:val="007B6481"/>
    <w:rsid w:val="007D2F79"/>
    <w:rsid w:val="007D32D9"/>
    <w:rsid w:val="007D51A4"/>
    <w:rsid w:val="007E1B7A"/>
    <w:rsid w:val="007E4638"/>
    <w:rsid w:val="007E6BA2"/>
    <w:rsid w:val="007E7B19"/>
    <w:rsid w:val="007F0325"/>
    <w:rsid w:val="007F46CB"/>
    <w:rsid w:val="008175F3"/>
    <w:rsid w:val="00833ECD"/>
    <w:rsid w:val="008425DC"/>
    <w:rsid w:val="00844ECB"/>
    <w:rsid w:val="008503F0"/>
    <w:rsid w:val="0087115A"/>
    <w:rsid w:val="00883C9F"/>
    <w:rsid w:val="00890AE5"/>
    <w:rsid w:val="00896F4E"/>
    <w:rsid w:val="008A56A9"/>
    <w:rsid w:val="008D2459"/>
    <w:rsid w:val="008E0A3F"/>
    <w:rsid w:val="008E1A91"/>
    <w:rsid w:val="008E3E51"/>
    <w:rsid w:val="008E5687"/>
    <w:rsid w:val="008F0DC3"/>
    <w:rsid w:val="008F0E90"/>
    <w:rsid w:val="008F1EE6"/>
    <w:rsid w:val="009159F0"/>
    <w:rsid w:val="0091730A"/>
    <w:rsid w:val="009173F1"/>
    <w:rsid w:val="009200BA"/>
    <w:rsid w:val="009234AB"/>
    <w:rsid w:val="00925E7D"/>
    <w:rsid w:val="009401FD"/>
    <w:rsid w:val="009469FF"/>
    <w:rsid w:val="00953F69"/>
    <w:rsid w:val="009704F2"/>
    <w:rsid w:val="00972760"/>
    <w:rsid w:val="009760B9"/>
    <w:rsid w:val="00976273"/>
    <w:rsid w:val="00980564"/>
    <w:rsid w:val="009850B8"/>
    <w:rsid w:val="00985DE2"/>
    <w:rsid w:val="00986241"/>
    <w:rsid w:val="00994B47"/>
    <w:rsid w:val="009A0ABC"/>
    <w:rsid w:val="009A0BA1"/>
    <w:rsid w:val="009A1E4B"/>
    <w:rsid w:val="009A47AF"/>
    <w:rsid w:val="009B6F1B"/>
    <w:rsid w:val="009C1418"/>
    <w:rsid w:val="009D119B"/>
    <w:rsid w:val="009D1992"/>
    <w:rsid w:val="009D4015"/>
    <w:rsid w:val="009D6DD4"/>
    <w:rsid w:val="009E040D"/>
    <w:rsid w:val="009E1CC2"/>
    <w:rsid w:val="009E3B58"/>
    <w:rsid w:val="009E3BDB"/>
    <w:rsid w:val="009E52E4"/>
    <w:rsid w:val="00A01543"/>
    <w:rsid w:val="00A104B9"/>
    <w:rsid w:val="00A128B2"/>
    <w:rsid w:val="00A1431A"/>
    <w:rsid w:val="00A16242"/>
    <w:rsid w:val="00A204E0"/>
    <w:rsid w:val="00A2687E"/>
    <w:rsid w:val="00A304AD"/>
    <w:rsid w:val="00A305FC"/>
    <w:rsid w:val="00A33466"/>
    <w:rsid w:val="00A34D2C"/>
    <w:rsid w:val="00A40814"/>
    <w:rsid w:val="00A51885"/>
    <w:rsid w:val="00A6009C"/>
    <w:rsid w:val="00A63A71"/>
    <w:rsid w:val="00A72BCA"/>
    <w:rsid w:val="00A76D02"/>
    <w:rsid w:val="00A832B4"/>
    <w:rsid w:val="00A91A0E"/>
    <w:rsid w:val="00A95532"/>
    <w:rsid w:val="00AA391E"/>
    <w:rsid w:val="00AA4A81"/>
    <w:rsid w:val="00AA6436"/>
    <w:rsid w:val="00AB06B2"/>
    <w:rsid w:val="00AC61DC"/>
    <w:rsid w:val="00AD2389"/>
    <w:rsid w:val="00AD4EB4"/>
    <w:rsid w:val="00AE481B"/>
    <w:rsid w:val="00AF49EF"/>
    <w:rsid w:val="00B02BF7"/>
    <w:rsid w:val="00B0765D"/>
    <w:rsid w:val="00B32FA8"/>
    <w:rsid w:val="00B45AB7"/>
    <w:rsid w:val="00B66331"/>
    <w:rsid w:val="00B80781"/>
    <w:rsid w:val="00B80991"/>
    <w:rsid w:val="00B908E7"/>
    <w:rsid w:val="00B95B05"/>
    <w:rsid w:val="00BA42E5"/>
    <w:rsid w:val="00BA4C0F"/>
    <w:rsid w:val="00BB7FCF"/>
    <w:rsid w:val="00BC1921"/>
    <w:rsid w:val="00BC37FD"/>
    <w:rsid w:val="00BD14DD"/>
    <w:rsid w:val="00BE5C3E"/>
    <w:rsid w:val="00C1565F"/>
    <w:rsid w:val="00C16C92"/>
    <w:rsid w:val="00C41259"/>
    <w:rsid w:val="00C44180"/>
    <w:rsid w:val="00C56C4A"/>
    <w:rsid w:val="00C64768"/>
    <w:rsid w:val="00C7456B"/>
    <w:rsid w:val="00C80CEC"/>
    <w:rsid w:val="00C82E31"/>
    <w:rsid w:val="00CB1CF7"/>
    <w:rsid w:val="00CB2413"/>
    <w:rsid w:val="00CD0ADD"/>
    <w:rsid w:val="00CD75C9"/>
    <w:rsid w:val="00CD7D22"/>
    <w:rsid w:val="00CE2608"/>
    <w:rsid w:val="00CF56B9"/>
    <w:rsid w:val="00D23208"/>
    <w:rsid w:val="00D258C1"/>
    <w:rsid w:val="00D2691C"/>
    <w:rsid w:val="00D538FE"/>
    <w:rsid w:val="00D545AA"/>
    <w:rsid w:val="00D5715B"/>
    <w:rsid w:val="00D73029"/>
    <w:rsid w:val="00D80EBB"/>
    <w:rsid w:val="00D84A3F"/>
    <w:rsid w:val="00D85F98"/>
    <w:rsid w:val="00D86C08"/>
    <w:rsid w:val="00D875AA"/>
    <w:rsid w:val="00D9245A"/>
    <w:rsid w:val="00D97D5B"/>
    <w:rsid w:val="00DA7CA6"/>
    <w:rsid w:val="00DB47D9"/>
    <w:rsid w:val="00DF5B60"/>
    <w:rsid w:val="00E00BDA"/>
    <w:rsid w:val="00E048F9"/>
    <w:rsid w:val="00E0525F"/>
    <w:rsid w:val="00E129BE"/>
    <w:rsid w:val="00E27D05"/>
    <w:rsid w:val="00E30D8B"/>
    <w:rsid w:val="00E45D46"/>
    <w:rsid w:val="00E71749"/>
    <w:rsid w:val="00EA417F"/>
    <w:rsid w:val="00EC04D1"/>
    <w:rsid w:val="00ED1489"/>
    <w:rsid w:val="00ED51B8"/>
    <w:rsid w:val="00ED73D3"/>
    <w:rsid w:val="00EE1220"/>
    <w:rsid w:val="00EE69B5"/>
    <w:rsid w:val="00EE7BEE"/>
    <w:rsid w:val="00EF161F"/>
    <w:rsid w:val="00EF2CC8"/>
    <w:rsid w:val="00F017FD"/>
    <w:rsid w:val="00F03DA3"/>
    <w:rsid w:val="00F2355B"/>
    <w:rsid w:val="00F25E7F"/>
    <w:rsid w:val="00F303FB"/>
    <w:rsid w:val="00F30993"/>
    <w:rsid w:val="00F33364"/>
    <w:rsid w:val="00F36568"/>
    <w:rsid w:val="00F419E7"/>
    <w:rsid w:val="00F41EEF"/>
    <w:rsid w:val="00F56582"/>
    <w:rsid w:val="00F579D3"/>
    <w:rsid w:val="00F652D0"/>
    <w:rsid w:val="00F7091F"/>
    <w:rsid w:val="00F73560"/>
    <w:rsid w:val="00F73F1B"/>
    <w:rsid w:val="00F75D21"/>
    <w:rsid w:val="00FA6F19"/>
    <w:rsid w:val="00FC44D2"/>
    <w:rsid w:val="00FD057A"/>
    <w:rsid w:val="00FD19DF"/>
    <w:rsid w:val="00FD1F3D"/>
    <w:rsid w:val="00FD34FE"/>
    <w:rsid w:val="00FE6AE8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2A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basedOn w:val="a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8">
    <w:name w:val="Table Grid"/>
    <w:basedOn w:val="a1"/>
    <w:uiPriority w:val="39"/>
    <w:rsid w:val="003F7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691A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b">
    <w:name w:val="Normal (Web)"/>
    <w:basedOn w:val="a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1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0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9B6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8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0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30236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35352-255B-4C8F-A5DA-8D5ED7F5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4395</Words>
  <Characters>25053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GuzMans</cp:lastModifiedBy>
  <cp:revision>11</cp:revision>
  <cp:lastPrinted>2022-04-01T10:20:00Z</cp:lastPrinted>
  <dcterms:created xsi:type="dcterms:W3CDTF">2021-10-22T11:41:00Z</dcterms:created>
  <dcterms:modified xsi:type="dcterms:W3CDTF">2022-04-05T12:56:00Z</dcterms:modified>
</cp:coreProperties>
</file>